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A2043" w:rsidRDefault="00DD2B18" w:rsidP="00CA2043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9F109F" wp14:editId="564D762F">
                <wp:simplePos x="0" y="0"/>
                <wp:positionH relativeFrom="column">
                  <wp:posOffset>4545330</wp:posOffset>
                </wp:positionH>
                <wp:positionV relativeFrom="paragraph">
                  <wp:posOffset>-407670</wp:posOffset>
                </wp:positionV>
                <wp:extent cx="1446530" cy="1092200"/>
                <wp:effectExtent l="11430" t="11430" r="8890" b="10795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6530" cy="109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CD1" w:rsidRDefault="00994CD1" w:rsidP="00CA204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F65EB7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ผลการประเมิน</w:t>
                            </w:r>
                          </w:p>
                          <w:p w:rsidR="00994CD1" w:rsidRPr="00F65EB7" w:rsidRDefault="00994CD1" w:rsidP="00CA204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</w:p>
                          <w:p w:rsidR="00994CD1" w:rsidRPr="0097793F" w:rsidRDefault="00994CD1" w:rsidP="00CA2043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u w:val="dotted"/>
                              </w:rPr>
                            </w:pPr>
                            <w:r w:rsidRPr="0097793F">
                              <w:rPr>
                                <w:rFonts w:ascii="TH SarabunIT๙" w:hAnsi="TH SarabunIT๙" w:cs="TH SarabunIT๙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994CD1" w:rsidRDefault="00994CD1" w:rsidP="00CA204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:rsidR="00994CD1" w:rsidRPr="00F65EB7" w:rsidRDefault="00994CD1" w:rsidP="00CA204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2"/>
                                <w:szCs w:val="22"/>
                              </w:rPr>
                            </w:pPr>
                            <w:r w:rsidRPr="00F65EB7">
                              <w:rPr>
                                <w:rFonts w:ascii="TH SarabunIT๙" w:hAnsi="TH SarabunIT๙" w:cs="TH SarabunIT๙" w:hint="cs"/>
                                <w:sz w:val="22"/>
                                <w:szCs w:val="22"/>
                                <w:cs/>
                              </w:rPr>
                              <w:t>สำหรับสำนักงาน ป.ป.ช.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57.9pt;margin-top:-32.1pt;width:113.9pt;height:8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">
                <v:textbox>
                  <w:txbxContent>
                    <w:p w:rsidR="0019258A" w:rsidRDefault="0019258A" w:rsidP="00CA204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F65EB7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ผลการประเมิน</w:t>
                      </w:r>
                    </w:p>
                    <w:p w:rsidR="0019258A" w:rsidRPr="00F65EB7" w:rsidRDefault="0019258A" w:rsidP="00CA204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</w:p>
                    <w:p w:rsidR="0019258A" w:rsidRPr="0097793F" w:rsidRDefault="0019258A" w:rsidP="00CA2043">
                      <w:pPr>
                        <w:rPr>
                          <w:rFonts w:ascii="TH SarabunIT๙" w:hAnsi="TH SarabunIT๙" w:cs="TH SarabunIT๙"/>
                          <w:sz w:val="28"/>
                          <w:u w:val="dotted"/>
                        </w:rPr>
                      </w:pPr>
                      <w:r w:rsidRPr="0097793F">
                        <w:rPr>
                          <w:rFonts w:ascii="TH SarabunIT๙" w:hAnsi="TH SarabunIT๙" w:cs="TH SarabunIT๙"/>
                          <w:sz w:val="28"/>
                          <w:u w:val="dotted"/>
                          <w:cs/>
                        </w:rPr>
                        <w:tab/>
                      </w:r>
                    </w:p>
                    <w:p w:rsidR="0019258A" w:rsidRDefault="0019258A" w:rsidP="00CA204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:rsidR="0019258A" w:rsidRPr="00F65EB7" w:rsidRDefault="0019258A" w:rsidP="00CA2043">
                      <w:pPr>
                        <w:jc w:val="center"/>
                        <w:rPr>
                          <w:rFonts w:ascii="TH SarabunIT๙" w:hAnsi="TH SarabunIT๙" w:cs="TH SarabunIT๙"/>
                          <w:sz w:val="22"/>
                          <w:szCs w:val="22"/>
                        </w:rPr>
                      </w:pPr>
                      <w:r w:rsidRPr="00F65EB7">
                        <w:rPr>
                          <w:rFonts w:ascii="TH SarabunIT๙" w:hAnsi="TH SarabunIT๙" w:cs="TH SarabunIT๙" w:hint="cs"/>
                          <w:sz w:val="22"/>
                          <w:szCs w:val="22"/>
                          <w:cs/>
                        </w:rPr>
                        <w:t>สำหรับสำนักงาน ป.ป.ช.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BBBB6B" wp14:editId="6111E99C">
                <wp:simplePos x="0" y="0"/>
                <wp:positionH relativeFrom="column">
                  <wp:posOffset>5261610</wp:posOffset>
                </wp:positionH>
                <wp:positionV relativeFrom="paragraph">
                  <wp:posOffset>-181610</wp:posOffset>
                </wp:positionV>
                <wp:extent cx="730250" cy="641350"/>
                <wp:effectExtent l="13335" t="8890" r="8890" b="6985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CD1" w:rsidRPr="00F65EB7" w:rsidRDefault="00994CD1" w:rsidP="00CA204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 w:rsidRPr="00F65E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>200</w:t>
                            </w:r>
                          </w:p>
                          <w:p w:rsidR="00994CD1" w:rsidRPr="00405DCC" w:rsidRDefault="00994CD1" w:rsidP="00CA204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(คะแนนเต็ม</w:t>
                            </w:r>
                            <w:r w:rsidRPr="00405DCC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994CD1" w:rsidRPr="00F65EB7" w:rsidRDefault="00994CD1" w:rsidP="00CA2043">
                            <w:pPr>
                              <w:rPr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left:0;text-align:left;margin-left:414.3pt;margin-top:-14.3pt;width:57.5pt;height:5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">
                <v:textbox>
                  <w:txbxContent>
                    <w:p w:rsidR="0019258A" w:rsidRPr="00F65EB7" w:rsidRDefault="0019258A" w:rsidP="00CA204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0"/>
                          <w:szCs w:val="50"/>
                        </w:rPr>
                      </w:pPr>
                      <w:r w:rsidRPr="00F65EB7">
                        <w:rPr>
                          <w:rFonts w:ascii="TH SarabunIT๙" w:hAnsi="TH SarabunIT๙" w:cs="TH SarabunIT๙" w:hint="cs"/>
                          <w:b/>
                          <w:bCs/>
                          <w:sz w:val="50"/>
                          <w:szCs w:val="50"/>
                          <w:cs/>
                        </w:rPr>
                        <w:t>200</w:t>
                      </w:r>
                    </w:p>
                    <w:p w:rsidR="0019258A" w:rsidRPr="00405DCC" w:rsidRDefault="0019258A" w:rsidP="00CA2043">
                      <w:pPr>
                        <w:jc w:val="center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(คะแนนเต็ม</w:t>
                      </w:r>
                      <w:r w:rsidRPr="00405DCC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)</w:t>
                      </w:r>
                    </w:p>
                    <w:p w:rsidR="0019258A" w:rsidRPr="00F65EB7" w:rsidRDefault="0019258A" w:rsidP="00CA2043">
                      <w:pPr>
                        <w:rPr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05435D" wp14:editId="6EF605A6">
                <wp:simplePos x="0" y="0"/>
                <wp:positionH relativeFrom="column">
                  <wp:posOffset>4545330</wp:posOffset>
                </wp:positionH>
                <wp:positionV relativeFrom="paragraph">
                  <wp:posOffset>-181610</wp:posOffset>
                </wp:positionV>
                <wp:extent cx="1446530" cy="641350"/>
                <wp:effectExtent l="11430" t="8890" r="8890" b="6985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653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4CD1" w:rsidRPr="00F72740" w:rsidRDefault="00F72740" w:rsidP="00F72740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    </w:t>
                            </w:r>
                            <w:r w:rsidR="0031075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193</w:t>
                            </w:r>
                          </w:p>
                          <w:p w:rsidR="00994CD1" w:rsidRDefault="00994CD1" w:rsidP="00CA2043">
                            <w:pP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.........................</w:t>
                            </w:r>
                          </w:p>
                          <w:p w:rsidR="00994CD1" w:rsidRDefault="00994CD1" w:rsidP="00CA2043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(</w:t>
                            </w:r>
                            <w:r w:rsidRPr="00405DC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คะแนนที่ได้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994CD1" w:rsidRPr="00405DCC" w:rsidRDefault="00994CD1" w:rsidP="00CA2043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u w:val="dotted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left:0;text-align:left;margin-left:357.9pt;margin-top:-14.3pt;width:113.9pt;height:5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">
                <v:textbox>
                  <w:txbxContent>
                    <w:p w:rsidR="00994CD1" w:rsidRPr="00F72740" w:rsidRDefault="00F72740" w:rsidP="00F72740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    </w:t>
                      </w:r>
                      <w:r w:rsidR="0031075A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193</w:t>
                      </w:r>
                    </w:p>
                    <w:p w:rsidR="00994CD1" w:rsidRDefault="00994CD1" w:rsidP="00CA2043">
                      <w:pPr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.........................</w:t>
                      </w:r>
                    </w:p>
                    <w:p w:rsidR="00994CD1" w:rsidRDefault="00994CD1" w:rsidP="00CA2043">
                      <w:pPr>
                        <w:rPr>
                          <w:rFonts w:ascii="TH SarabunIT๙" w:hAnsi="TH SarabunIT๙" w:cs="TH SarabunIT๙"/>
                          <w:szCs w:val="24"/>
                          <w:u w:val="dotted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(</w:t>
                      </w:r>
                      <w:r w:rsidRPr="00405DC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คะแนนที่ได้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)</w:t>
                      </w:r>
                    </w:p>
                    <w:p w:rsidR="00994CD1" w:rsidRPr="00405DCC" w:rsidRDefault="00994CD1" w:rsidP="00CA2043">
                      <w:pPr>
                        <w:rPr>
                          <w:rFonts w:ascii="TH SarabunIT๙" w:hAnsi="TH SarabunIT๙" w:cs="TH SarabunIT๙"/>
                          <w:szCs w:val="24"/>
                          <w:u w:val="dotted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A2043" w:rsidRDefault="00CA2043" w:rsidP="00CA2043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CA2043" w:rsidRDefault="00CA2043" w:rsidP="00CA2043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CA2043" w:rsidRDefault="00CA2043" w:rsidP="00CA2043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แบบฟอร์มรายงาน</w:t>
      </w:r>
      <w:r w:rsidRPr="00E23E6A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ประเมิน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ผลตนเอง</w:t>
      </w:r>
    </w:p>
    <w:p w:rsidR="00CA2043" w:rsidRPr="008F6256" w:rsidRDefault="00CA2043" w:rsidP="00CA2043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  <w:r w:rsidRPr="008F6256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8F6256">
        <w:rPr>
          <w:rFonts w:ascii="TH SarabunIT๙" w:hAnsi="TH SarabunIT๙" w:cs="TH SarabunIT๙"/>
          <w:b/>
          <w:bCs/>
          <w:sz w:val="32"/>
          <w:szCs w:val="32"/>
        </w:rPr>
        <w:t>Self Assessment Report : SAR)</w:t>
      </w:r>
    </w:p>
    <w:p w:rsidR="00CA2043" w:rsidRPr="00E23E6A" w:rsidRDefault="00CA2043" w:rsidP="00CA204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23E6A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การจัดทำแผนปฏิบัติการป้องกันการทุจริตสำหรับองค์กรปกครองส่วนท้องถิ่น</w:t>
      </w:r>
      <w:r w:rsidR="008A0EAD">
        <w:rPr>
          <w:rFonts w:ascii="TH SarabunIT๙" w:hAnsi="TH SarabunIT๙" w:cs="TH SarabunIT๙"/>
          <w:b/>
          <w:bCs/>
          <w:sz w:val="36"/>
          <w:szCs w:val="36"/>
        </w:rPr>
        <w:t>-</w:t>
      </w:r>
    </w:p>
    <w:p w:rsidR="00CA2043" w:rsidRDefault="00CA2043" w:rsidP="00CA204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A2043" w:rsidRPr="005F6BA2" w:rsidRDefault="00CA2043" w:rsidP="00CA204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F6BA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๑ ข้อมูลทั่วไป</w:t>
      </w:r>
    </w:p>
    <w:p w:rsidR="00CA2043" w:rsidRPr="005F6BA2" w:rsidRDefault="00CA2043" w:rsidP="00CA204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F6BA2">
        <w:rPr>
          <w:rFonts w:ascii="TH SarabunIT๙" w:hAnsi="TH SarabunIT๙" w:cs="TH SarabunIT๙"/>
          <w:b/>
          <w:bCs/>
          <w:sz w:val="32"/>
          <w:szCs w:val="32"/>
          <w:cs/>
        </w:rPr>
        <w:t>๑. ชื่อองค์กรปกครองส่วนท้องถิ่น</w:t>
      </w:r>
    </w:p>
    <w:p w:rsidR="00CA2043" w:rsidRPr="005F6BA2" w:rsidRDefault="00DD2B18" w:rsidP="00CA204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64135</wp:posOffset>
                </wp:positionV>
                <wp:extent cx="142875" cy="133350"/>
                <wp:effectExtent l="9525" t="6985" r="9525" b="1206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239.25pt;margin-top:5.05pt;width:11.2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64135</wp:posOffset>
                </wp:positionV>
                <wp:extent cx="142875" cy="133350"/>
                <wp:effectExtent l="9525" t="6985" r="9525" b="12065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8pt;margin-top:5.05pt;width:11.2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"/>
            </w:pict>
          </mc:Fallback>
        </mc:AlternateContent>
      </w:r>
      <w:r w:rsidR="00CA2043" w:rsidRPr="005F6BA2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CA2043" w:rsidRPr="005F6BA2">
        <w:rPr>
          <w:rFonts w:ascii="TH SarabunIT๙" w:hAnsi="TH SarabunIT๙" w:cs="TH SarabunIT๙"/>
          <w:sz w:val="32"/>
          <w:szCs w:val="32"/>
          <w:cs/>
        </w:rPr>
        <w:t>กรุงเทพมหานคร</w:t>
      </w:r>
      <w:r w:rsidR="00CA2043" w:rsidRPr="005F6BA2">
        <w:rPr>
          <w:rFonts w:ascii="TH SarabunIT๙" w:hAnsi="TH SarabunIT๙" w:cs="TH SarabunIT๙"/>
          <w:sz w:val="32"/>
          <w:szCs w:val="32"/>
        </w:rPr>
        <w:t xml:space="preserve">                                             </w:t>
      </w:r>
      <w:r w:rsidR="00CA2043" w:rsidRPr="005F6BA2">
        <w:rPr>
          <w:rFonts w:ascii="TH SarabunIT๙" w:hAnsi="TH SarabunIT๙" w:cs="TH SarabunIT๙"/>
          <w:sz w:val="32"/>
          <w:szCs w:val="32"/>
          <w:cs/>
        </w:rPr>
        <w:t>เมืองพัทยา</w:t>
      </w:r>
    </w:p>
    <w:p w:rsidR="00CA2043" w:rsidRPr="005F6BA2" w:rsidRDefault="00DD2B18" w:rsidP="00CA204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57150</wp:posOffset>
                </wp:positionV>
                <wp:extent cx="142875" cy="133350"/>
                <wp:effectExtent l="9525" t="9525" r="9525" b="952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8pt;margin-top:4.5pt;width:11.2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"/>
            </w:pict>
          </mc:Fallback>
        </mc:AlternateContent>
      </w:r>
      <w:r w:rsidR="00CA2043" w:rsidRPr="005F6BA2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CA2043" w:rsidRPr="005F6BA2">
        <w:rPr>
          <w:rFonts w:ascii="TH SarabunIT๙" w:hAnsi="TH SarabunIT๙" w:cs="TH SarabunIT๙"/>
          <w:sz w:val="32"/>
          <w:szCs w:val="32"/>
          <w:cs/>
        </w:rPr>
        <w:t>องค์การบริหารส่วนจังหวัด</w:t>
      </w:r>
      <w:r w:rsidR="00CA204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CA2043" w:rsidRPr="005F6BA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</w:p>
    <w:p w:rsidR="00CA2043" w:rsidRPr="005F6BA2" w:rsidRDefault="00DD2B18" w:rsidP="00CA204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68580</wp:posOffset>
                </wp:positionV>
                <wp:extent cx="142875" cy="133350"/>
                <wp:effectExtent l="9525" t="11430" r="9525" b="762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8pt;margin-top:5.4pt;width:11.2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"/>
            </w:pict>
          </mc:Fallback>
        </mc:AlternateContent>
      </w:r>
      <w:r w:rsidR="00CA2043" w:rsidRPr="005F6BA2">
        <w:rPr>
          <w:rFonts w:ascii="TH SarabunIT๙" w:hAnsi="TH SarabunIT๙" w:cs="TH SarabunIT๙"/>
          <w:sz w:val="32"/>
          <w:szCs w:val="32"/>
        </w:rPr>
        <w:t xml:space="preserve">          </w:t>
      </w:r>
      <w:r w:rsidR="00CA2043" w:rsidRPr="005F6BA2">
        <w:rPr>
          <w:rFonts w:ascii="TH SarabunIT๙" w:hAnsi="TH SarabunIT๙" w:cs="TH SarabunIT๙"/>
          <w:sz w:val="32"/>
          <w:szCs w:val="32"/>
        </w:rPr>
        <w:tab/>
      </w:r>
      <w:r w:rsidR="00CA2043" w:rsidRPr="005F6BA2">
        <w:rPr>
          <w:rFonts w:ascii="TH SarabunIT๙" w:hAnsi="TH SarabunIT๙" w:cs="TH SarabunIT๙"/>
          <w:sz w:val="32"/>
          <w:szCs w:val="32"/>
          <w:cs/>
        </w:rPr>
        <w:t xml:space="preserve"> เทศบาล</w:t>
      </w:r>
      <w:r w:rsidR="00CA204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9194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CA2043" w:rsidRPr="005F6B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91943" w:rsidRPr="00691943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CA2043" w:rsidRPr="00691943"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 xml:space="preserve">       </w:t>
      </w:r>
    </w:p>
    <w:p w:rsidR="00CA2043" w:rsidRPr="00691943" w:rsidRDefault="00DD2B18" w:rsidP="00CA2043">
      <w:pPr>
        <w:spacing w:after="120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80010</wp:posOffset>
                </wp:positionV>
                <wp:extent cx="142875" cy="133350"/>
                <wp:effectExtent l="9525" t="13335" r="9525" b="571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8pt;margin-top:6.3pt;width:11.2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"/>
            </w:pict>
          </mc:Fallback>
        </mc:AlternateContent>
      </w:r>
      <w:r w:rsidR="00CA2043" w:rsidRPr="005F6BA2">
        <w:rPr>
          <w:rFonts w:ascii="TH SarabunIT๙" w:hAnsi="TH SarabunIT๙" w:cs="TH SarabunIT๙"/>
          <w:sz w:val="32"/>
          <w:szCs w:val="32"/>
          <w:cs/>
        </w:rPr>
        <w:tab/>
        <w:t xml:space="preserve"> องค์การบริหารส่วนตำบล</w:t>
      </w:r>
      <w:r w:rsidR="0069194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8A0EAD">
        <w:rPr>
          <w:rFonts w:ascii="TH SarabunIT๙" w:hAnsi="TH SarabunIT๙" w:cs="TH SarabunIT๙" w:hint="cs"/>
          <w:sz w:val="32"/>
          <w:szCs w:val="32"/>
          <w:u w:val="dotted"/>
          <w:cs/>
        </w:rPr>
        <w:t>ทุ่งสง</w:t>
      </w:r>
      <w:r w:rsidR="00CA204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CA2043" w:rsidRPr="005F6BA2">
        <w:rPr>
          <w:rFonts w:ascii="TH SarabunIT๙" w:hAnsi="TH SarabunIT๙" w:cs="TH SarabunIT๙"/>
          <w:sz w:val="32"/>
          <w:szCs w:val="32"/>
          <w:cs/>
        </w:rPr>
        <w:t>ขนาด</w:t>
      </w:r>
      <w:r w:rsidR="00CA204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F5BDC">
        <w:rPr>
          <w:rFonts w:ascii="TH SarabunIT๙" w:hAnsi="TH SarabunIT๙" w:cs="TH SarabunIT๙" w:hint="cs"/>
          <w:sz w:val="32"/>
          <w:szCs w:val="32"/>
          <w:u w:val="dotted"/>
          <w:cs/>
        </w:rPr>
        <w:t>กลาง</w:t>
      </w:r>
      <w:r w:rsidR="00CA204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CA204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9194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 w:rsidR="00691943" w:rsidRPr="00691943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CA2043" w:rsidRPr="005F6BA2" w:rsidRDefault="00CA2043" w:rsidP="00CA204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6BA2">
        <w:rPr>
          <w:rFonts w:ascii="TH SarabunIT๙" w:hAnsi="TH SarabunIT๙" w:cs="TH SarabunIT๙"/>
          <w:b/>
          <w:bCs/>
          <w:sz w:val="32"/>
          <w:szCs w:val="32"/>
          <w:cs/>
        </w:rPr>
        <w:t>๒. สถานที่ตั้งสำนักงาน/ที่ทำการองค์กรปกครองส่วนท้องถิ่น</w:t>
      </w:r>
    </w:p>
    <w:p w:rsidR="00CA2043" w:rsidRPr="00691943" w:rsidRDefault="00CA2043" w:rsidP="00CA2043">
      <w:pPr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5F6BA2">
        <w:rPr>
          <w:rFonts w:ascii="TH SarabunIT๙" w:hAnsi="TH SarabunIT๙" w:cs="TH SarabunIT๙"/>
          <w:sz w:val="32"/>
          <w:szCs w:val="32"/>
          <w:cs/>
        </w:rPr>
        <w:t>เลขที่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A0EAD">
        <w:rPr>
          <w:rFonts w:ascii="TH SarabunIT๙" w:hAnsi="TH SarabunIT๙" w:cs="TH SarabunIT๙" w:hint="cs"/>
          <w:sz w:val="32"/>
          <w:szCs w:val="32"/>
          <w:u w:val="dotted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="0044756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8A0EAD"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>ถนน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A0EA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-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A0EAD">
        <w:rPr>
          <w:rFonts w:ascii="TH SarabunIT๙" w:hAnsi="TH SarabunIT๙" w:cs="TH SarabunIT๙" w:hint="cs"/>
          <w:sz w:val="32"/>
          <w:szCs w:val="32"/>
          <w:u w:val="dotted"/>
          <w:cs/>
        </w:rPr>
        <w:t>ทุ่งสง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A0EAD">
        <w:rPr>
          <w:rFonts w:ascii="TH SarabunIT๙" w:hAnsi="TH SarabunIT๙" w:cs="TH SarabunIT๙" w:hint="cs"/>
          <w:sz w:val="32"/>
          <w:szCs w:val="32"/>
          <w:u w:val="dotted"/>
          <w:cs/>
        </w:rPr>
        <w:t>นาบอน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9194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</w:t>
      </w:r>
      <w:r w:rsidR="00691943" w:rsidRPr="00691943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CA2043" w:rsidRPr="00691943" w:rsidRDefault="00CA2043" w:rsidP="00CA2043">
      <w:pPr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5F6BA2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A0EAD">
        <w:rPr>
          <w:rFonts w:ascii="TH SarabunIT๙" w:hAnsi="TH SarabunIT๙" w:cs="TH SarabunIT๙" w:hint="cs"/>
          <w:sz w:val="32"/>
          <w:szCs w:val="32"/>
          <w:u w:val="dotted"/>
          <w:cs/>
        </w:rPr>
        <w:t>นครศรีธรรมราช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>รหัสไปรษณีย์</w:t>
      </w:r>
      <w:r w:rsidR="001F5BD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8A0EAD">
        <w:rPr>
          <w:rFonts w:ascii="TH SarabunIT๙" w:hAnsi="TH SarabunIT๙" w:cs="TH SarabunIT๙" w:hint="cs"/>
          <w:sz w:val="32"/>
          <w:szCs w:val="32"/>
          <w:u w:val="dotted"/>
          <w:cs/>
        </w:rPr>
        <w:t>80220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="001F5BD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8A0EAD">
        <w:rPr>
          <w:rFonts w:ascii="TH SarabunIT๙" w:hAnsi="TH SarabunIT๙" w:cs="TH SarabunIT๙" w:hint="cs"/>
          <w:sz w:val="32"/>
          <w:szCs w:val="32"/>
          <w:u w:val="dotted"/>
          <w:cs/>
        </w:rPr>
        <w:t>075-300-800</w:t>
      </w:r>
      <w:r w:rsidR="001F5BD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8A0EAD">
        <w:rPr>
          <w:rFonts w:ascii="TH SarabunIT๙" w:hAnsi="TH SarabunIT๙" w:cs="TH SarabunIT๙"/>
          <w:sz w:val="32"/>
          <w:szCs w:val="32"/>
          <w:cs/>
        </w:rPr>
        <w:t>โทรสา</w:t>
      </w:r>
      <w:r w:rsidR="001F5BDC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8A0EAD">
        <w:rPr>
          <w:rFonts w:ascii="TH SarabunIT๙" w:hAnsi="TH SarabunIT๙" w:cs="TH SarabunIT๙" w:hint="cs"/>
          <w:sz w:val="32"/>
          <w:szCs w:val="32"/>
          <w:u w:val="dotted"/>
          <w:cs/>
        </w:rPr>
        <w:t>075-300800</w:t>
      </w:r>
      <w:r w:rsidR="00691943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="00691943" w:rsidRPr="00691943"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  <w:t>.</w:t>
      </w:r>
    </w:p>
    <w:p w:rsidR="00CA2043" w:rsidRPr="00691943" w:rsidRDefault="00CA2043" w:rsidP="00CA2043">
      <w:pPr>
        <w:spacing w:after="120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5F6BA2">
        <w:rPr>
          <w:rFonts w:ascii="TH SarabunIT๙" w:hAnsi="TH SarabunIT๙" w:cs="TH SarabunIT๙"/>
          <w:sz w:val="32"/>
          <w:szCs w:val="32"/>
          <w:cs/>
        </w:rPr>
        <w:t>เว็บไซต์ขององค์กรปกครองส่วนท้องถิ่น</w:t>
      </w:r>
      <w:r w:rsidR="001F5BD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A0EAD" w:rsidRPr="008A0EAD">
        <w:rPr>
          <w:rFonts w:ascii="TH SarabunIT๙" w:hAnsi="TH SarabunIT๙" w:cs="TH SarabunIT๙"/>
          <w:sz w:val="32"/>
          <w:szCs w:val="32"/>
          <w:u w:val="dotted"/>
        </w:rPr>
        <w:t>www.thungsong.go.th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9194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</w:t>
      </w:r>
      <w:r w:rsidR="00691943" w:rsidRPr="00691943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CA2043" w:rsidRPr="005F6BA2" w:rsidRDefault="00CA2043" w:rsidP="00CA2043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5F6BA2">
        <w:rPr>
          <w:rFonts w:ascii="TH SarabunIT๙" w:hAnsi="TH SarabunIT๙" w:cs="TH SarabunIT๙"/>
          <w:b/>
          <w:bCs/>
          <w:sz w:val="32"/>
          <w:szCs w:val="32"/>
          <w:cs/>
        </w:rPr>
        <w:t>๓. จำนวนประชากรในเขตองค์กรปกครองส่วนท้องถิ่น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8A0EAD">
        <w:rPr>
          <w:rFonts w:ascii="TH SarabunIT๙" w:hAnsi="TH SarabunIT๙" w:cs="TH SarabunIT๙"/>
          <w:sz w:val="32"/>
          <w:szCs w:val="32"/>
          <w:u w:val="dotted"/>
        </w:rPr>
        <w:t>8</w:t>
      </w:r>
      <w:r w:rsidR="008A0EAD">
        <w:rPr>
          <w:rFonts w:ascii="TH SarabunIT๙" w:hAnsi="TH SarabunIT๙" w:cs="TH SarabunIT๙" w:hint="cs"/>
          <w:sz w:val="32"/>
          <w:szCs w:val="32"/>
          <w:u w:val="dotted"/>
          <w:cs/>
        </w:rPr>
        <w:t>,</w:t>
      </w:r>
      <w:r w:rsidR="008A0EAD">
        <w:rPr>
          <w:rFonts w:ascii="TH SarabunIT๙" w:hAnsi="TH SarabunIT๙" w:cs="TH SarabunIT๙"/>
          <w:sz w:val="32"/>
          <w:szCs w:val="32"/>
          <w:u w:val="dotted"/>
        </w:rPr>
        <w:t>399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>คน</w:t>
      </w:r>
      <w:r w:rsidR="0068247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8A0EAD">
        <w:rPr>
          <w:rFonts w:ascii="TH SarabunIT๙" w:hAnsi="TH SarabunIT๙" w:cs="TH SarabunIT๙" w:hint="cs"/>
          <w:sz w:val="32"/>
          <w:szCs w:val="32"/>
          <w:u w:val="dotted"/>
          <w:cs/>
        </w:rPr>
        <w:t>2,734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>ครัวเรือน</w:t>
      </w:r>
      <w:r w:rsidR="0069194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CA2043" w:rsidRPr="005F6BA2" w:rsidRDefault="00CA2043" w:rsidP="00B83500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5F6BA2">
        <w:rPr>
          <w:rFonts w:ascii="TH SarabunIT๙" w:hAnsi="TH SarabunIT๙" w:cs="TH SarabunIT๙"/>
          <w:b/>
          <w:bCs/>
          <w:sz w:val="32"/>
          <w:szCs w:val="32"/>
          <w:cs/>
        </w:rPr>
        <w:t>๔. พื้นที่รวมขององค์กรปกครองส่วนท้องถิ่น</w:t>
      </w:r>
      <w:r w:rsidR="00B1424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FA7DF9">
        <w:rPr>
          <w:rFonts w:ascii="TH SarabunIT๙" w:hAnsi="TH SarabunIT๙" w:cs="TH SarabunIT๙" w:hint="cs"/>
          <w:sz w:val="32"/>
          <w:szCs w:val="32"/>
          <w:u w:val="dotted"/>
          <w:cs/>
        </w:rPr>
        <w:t>42.50</w:t>
      </w:r>
      <w:r w:rsidR="00FA7D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6BA2">
        <w:rPr>
          <w:rFonts w:ascii="TH SarabunIT๙" w:hAnsi="TH SarabunIT๙" w:cs="TH SarabunIT๙"/>
          <w:sz w:val="32"/>
          <w:szCs w:val="32"/>
          <w:cs/>
        </w:rPr>
        <w:t>ตารางกิโลเมตร(ครอบคลุม</w:t>
      </w:r>
      <w:r w:rsidR="00B1424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B8350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B1424B">
        <w:rPr>
          <w:rFonts w:ascii="TH SarabunIT๙" w:hAnsi="TH SarabunIT๙" w:cs="TH SarabunIT๙" w:hint="cs"/>
          <w:sz w:val="32"/>
          <w:szCs w:val="32"/>
          <w:u w:val="dotted"/>
          <w:cs/>
        </w:rPr>
        <w:t>1</w:t>
      </w:r>
      <w:r w:rsidR="00FA7DF9">
        <w:rPr>
          <w:rFonts w:ascii="TH SarabunIT๙" w:hAnsi="TH SarabunIT๙" w:cs="TH SarabunIT๙" w:hint="cs"/>
          <w:sz w:val="32"/>
          <w:szCs w:val="32"/>
          <w:u w:val="dotted"/>
          <w:cs/>
        </w:rPr>
        <w:t>0</w:t>
      </w:r>
      <w:r w:rsidR="00B8350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5F6BA2">
        <w:rPr>
          <w:rFonts w:ascii="TH SarabunIT๙" w:hAnsi="TH SarabunIT๙" w:cs="TH SarabunIT๙"/>
          <w:sz w:val="32"/>
          <w:szCs w:val="32"/>
          <w:cs/>
        </w:rPr>
        <w:t>หมู่บ้าน/ชุมชน)</w:t>
      </w:r>
    </w:p>
    <w:p w:rsidR="00CA2043" w:rsidRPr="005F6BA2" w:rsidRDefault="00CA2043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F6BA2">
        <w:rPr>
          <w:rFonts w:ascii="TH SarabunIT๙" w:hAnsi="TH SarabunIT๙" w:cs="TH SarabunIT๙"/>
          <w:b/>
          <w:bCs/>
          <w:sz w:val="32"/>
          <w:szCs w:val="32"/>
          <w:cs/>
        </w:rPr>
        <w:t>๕. รายได้ขององค์กรปกครองส่วนท้องถิ่น  ในปีงบประมาณ พ.ศ.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691943" w:rsidRPr="00B83500" w:rsidRDefault="00CA2043" w:rsidP="00691943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F6BA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8350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-รายได้ไม่รวมเงินอุดหนุน</w:t>
      </w:r>
      <w:r w:rsidRPr="00B83500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ab/>
      </w:r>
      <w:r w:rsidR="00B1424B" w:rsidRPr="00B83500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</w:t>
      </w:r>
      <w:r w:rsidR="00B83500" w:rsidRPr="00B83500"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  <w:t>21</w:t>
      </w:r>
      <w:r w:rsidR="00B1424B" w:rsidRPr="00B83500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>,</w:t>
      </w:r>
      <w:r w:rsidR="00B83500" w:rsidRPr="00B83500"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  <w:t>135</w:t>
      </w:r>
      <w:r w:rsidR="00B1424B" w:rsidRPr="00B83500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>,</w:t>
      </w:r>
      <w:r w:rsidR="00B83500" w:rsidRPr="00B83500"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  <w:t>268.68</w:t>
      </w:r>
      <w:r w:rsidRPr="00B83500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B83500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ab/>
      </w:r>
      <w:r w:rsidRPr="00B83500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B83500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ab/>
      </w:r>
      <w:r w:rsidRPr="00B8350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="00691943" w:rsidRPr="00B8350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</w:p>
    <w:p w:rsidR="00CA2043" w:rsidRPr="00B83500" w:rsidRDefault="00CA2043" w:rsidP="00691943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8350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-รายได้จากเงินอุดหนุน</w:t>
      </w:r>
      <w:r w:rsidRPr="00B83500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ab/>
      </w:r>
      <w:r w:rsidR="001F4DCE" w:rsidRPr="00B83500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>10,868,118.</w:t>
      </w:r>
      <w:r w:rsidRPr="00B83500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B83500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ab/>
      </w:r>
      <w:r w:rsidRPr="00B83500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="003368C9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         </w:t>
      </w:r>
      <w:r w:rsidRPr="00B83500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ab/>
      </w:r>
      <w:r w:rsidRPr="00B8350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A2043" w:rsidRPr="00B83500" w:rsidRDefault="00CA2043" w:rsidP="00CA2043">
      <w:pPr>
        <w:spacing w:after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8350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๖. รายจ่ายขององค์กรปกครองส่วนท้องถิ่น</w:t>
      </w:r>
      <w:r w:rsidRPr="00B8350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B8350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ในปีงบประมาณ พ.ศ. ๒๕๕</w:t>
      </w:r>
      <w:r w:rsidRPr="00B8350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9</w:t>
      </w:r>
      <w:r w:rsidRPr="00B83500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ab/>
      </w:r>
      <w:r w:rsidR="00B83500" w:rsidRPr="00B83500"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  <w:t>25</w:t>
      </w:r>
      <w:r w:rsidR="00FA7DF9" w:rsidRPr="00B83500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>,</w:t>
      </w:r>
      <w:r w:rsidR="00B83500" w:rsidRPr="00B83500"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  <w:t>865</w:t>
      </w:r>
      <w:r w:rsidR="00FA7DF9" w:rsidRPr="00B83500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>,</w:t>
      </w:r>
      <w:r w:rsidR="00B83500" w:rsidRPr="00B83500"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  <w:t>974</w:t>
      </w:r>
      <w:r w:rsidR="00FA7DF9" w:rsidRPr="00B83500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>.84</w:t>
      </w:r>
      <w:r w:rsidR="00B83500" w:rsidRPr="00B83500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</w:t>
      </w:r>
      <w:r w:rsidRPr="00B8350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A2043" w:rsidRPr="005F6BA2" w:rsidRDefault="00CA2043" w:rsidP="00CA2043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5F6BA2">
        <w:rPr>
          <w:rFonts w:ascii="TH SarabunIT๙" w:hAnsi="TH SarabunIT๙" w:cs="TH SarabunIT๙"/>
          <w:b/>
          <w:bCs/>
          <w:sz w:val="32"/>
          <w:szCs w:val="32"/>
          <w:cs/>
        </w:rPr>
        <w:t>๗. พนักงานท้องถิ่น/ลูกจ้าง ในองค์กรปกครองส่วนท้องถิ่น ทั้งหมดจำนวน</w:t>
      </w:r>
      <w:r w:rsidRPr="00DD32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F4DC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DD3295" w:rsidRPr="00DD3295">
        <w:rPr>
          <w:rFonts w:ascii="TH SarabunIT๙" w:hAnsi="TH SarabunIT๙" w:cs="TH SarabunIT๙"/>
          <w:sz w:val="32"/>
          <w:szCs w:val="32"/>
          <w:u w:val="dotted"/>
        </w:rPr>
        <w:t>47</w:t>
      </w:r>
      <w:r w:rsidRPr="00DD329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D329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368C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DD3295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CA2043" w:rsidRDefault="00CA2043" w:rsidP="00CA2043">
      <w:pPr>
        <w:rPr>
          <w:rFonts w:ascii="TH SarabunIT๙" w:hAnsi="TH SarabunIT๙" w:cs="TH SarabunIT๙"/>
          <w:sz w:val="32"/>
          <w:szCs w:val="32"/>
        </w:rPr>
      </w:pPr>
      <w:r w:rsidRPr="005F6BA2">
        <w:rPr>
          <w:rFonts w:ascii="TH SarabunIT๙" w:hAnsi="TH SarabunIT๙" w:cs="TH SarabunIT๙"/>
          <w:b/>
          <w:bCs/>
          <w:sz w:val="32"/>
          <w:szCs w:val="32"/>
          <w:cs/>
        </w:rPr>
        <w:t>๘. สมาชิกสภาองค์กรปกครองส่วนท้องถิ่น ทั้งหมดจำนวน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5519F">
        <w:rPr>
          <w:rFonts w:ascii="TH SarabunIT๙" w:hAnsi="TH SarabunIT๙" w:cs="TH SarabunIT๙" w:hint="cs"/>
          <w:sz w:val="32"/>
          <w:szCs w:val="32"/>
          <w:u w:val="dotted"/>
          <w:cs/>
        </w:rPr>
        <w:t>19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368C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5F6BA2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CA2043" w:rsidRPr="00FF1D67" w:rsidRDefault="00CA2043" w:rsidP="00CA2043">
      <w:pPr>
        <w:rPr>
          <w:rFonts w:ascii="TH SarabunIT๙" w:hAnsi="TH SarabunIT๙" w:cs="TH SarabunIT๙"/>
          <w:sz w:val="12"/>
          <w:szCs w:val="12"/>
        </w:rPr>
      </w:pPr>
    </w:p>
    <w:p w:rsidR="00CA2043" w:rsidRDefault="00CA2043" w:rsidP="00CA2043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97793F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97793F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ผลการประเมินตนเอง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7793F">
        <w:rPr>
          <w:rFonts w:ascii="TH SarabunIT๙" w:hAnsi="TH SarabunIT๙" w:cs="TH SarabunIT๙" w:hint="cs"/>
          <w:sz w:val="32"/>
          <w:szCs w:val="32"/>
          <w:cs/>
        </w:rPr>
        <w:t>คะแนนที่ได้รวมทั้งสิ้นจำนวน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31075A">
        <w:rPr>
          <w:rFonts w:ascii="TH SarabunIT๙" w:hAnsi="TH SarabunIT๙" w:cs="TH SarabunIT๙" w:hint="cs"/>
          <w:sz w:val="32"/>
          <w:szCs w:val="32"/>
          <w:u w:val="dotted"/>
          <w:cs/>
        </w:rPr>
        <w:t>193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ab/>
        <w:t xml:space="preserve"> </w:t>
      </w:r>
      <w:r w:rsidRPr="0097793F">
        <w:rPr>
          <w:rFonts w:ascii="TH SarabunIT๙" w:hAnsi="TH SarabunIT๙" w:cs="TH SarabunIT๙" w:hint="cs"/>
          <w:sz w:val="32"/>
          <w:szCs w:val="32"/>
          <w:cs/>
        </w:rPr>
        <w:t>คะแนน (คะแนนเต็ม 200 คะแนน)</w:t>
      </w:r>
    </w:p>
    <w:p w:rsidR="00CA2043" w:rsidRPr="00FF1D67" w:rsidRDefault="00CA2043" w:rsidP="00CA2043">
      <w:pPr>
        <w:rPr>
          <w:rFonts w:ascii="TH SarabunIT๙" w:hAnsi="TH SarabunIT๙" w:cs="TH SarabunIT๙"/>
          <w:b/>
          <w:bCs/>
          <w:sz w:val="12"/>
          <w:szCs w:val="12"/>
          <w:u w:val="dotted"/>
          <w:cs/>
        </w:rPr>
      </w:pPr>
    </w:p>
    <w:p w:rsidR="00CA2043" w:rsidRDefault="00CA2043" w:rsidP="00CA2043">
      <w:pPr>
        <w:ind w:left="426" w:hanging="426"/>
        <w:rPr>
          <w:rFonts w:ascii="TH SarabunIT๙" w:hAnsi="TH SarabunIT๙" w:cs="TH SarabunIT๙"/>
          <w:sz w:val="32"/>
          <w:szCs w:val="32"/>
          <w:u w:val="dotted"/>
        </w:rPr>
      </w:pPr>
      <w:r w:rsidRPr="004F392C">
        <w:rPr>
          <w:rFonts w:ascii="TH SarabunIT๙" w:hAnsi="TH SarabunIT๙" w:cs="TH SarabunIT๙" w:hint="cs"/>
          <w:b/>
          <w:bCs/>
          <w:sz w:val="32"/>
          <w:szCs w:val="32"/>
          <w:cs/>
        </w:rPr>
        <w:t>10.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392C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ชื่อผู้ประสานงาน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91943">
        <w:rPr>
          <w:rFonts w:ascii="TH SarabunIT๙" w:hAnsi="TH SarabunIT๙" w:cs="TH SarabunIT๙" w:hint="cs"/>
          <w:sz w:val="32"/>
          <w:szCs w:val="32"/>
          <w:u w:val="dotted"/>
          <w:cs/>
        </w:rPr>
        <w:t>สิบโท</w:t>
      </w:r>
      <w:r w:rsidR="0095519F">
        <w:rPr>
          <w:rFonts w:ascii="TH SarabunIT๙" w:hAnsi="TH SarabunIT๙" w:cs="TH SarabunIT๙" w:hint="cs"/>
          <w:sz w:val="32"/>
          <w:szCs w:val="32"/>
          <w:u w:val="dotted"/>
          <w:cs/>
        </w:rPr>
        <w:t>หญิงศุภิกา  นิคม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CA2043" w:rsidRPr="00691943" w:rsidRDefault="00CA2043" w:rsidP="00CA2043">
      <w:pPr>
        <w:ind w:left="426" w:hanging="426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F392C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="009270A6">
        <w:rPr>
          <w:rFonts w:ascii="TH SarabunIT๙" w:hAnsi="TH SarabunIT๙" w:cs="TH SarabunIT๙" w:hint="cs"/>
          <w:sz w:val="32"/>
          <w:szCs w:val="32"/>
          <w:u w:val="dotted"/>
          <w:cs/>
        </w:rPr>
        <w:t>นักวิเคราะห์นโยบายและแผน</w:t>
      </w:r>
      <w:r w:rsidR="009270A6">
        <w:rPr>
          <w:rFonts w:ascii="TH SarabunIT๙" w:hAnsi="TH SarabunIT๙" w:cs="TH SarabunIT๙"/>
          <w:sz w:val="32"/>
          <w:szCs w:val="32"/>
          <w:u w:val="dotted"/>
        </w:rPr>
        <w:tab/>
      </w:r>
      <w:r w:rsidR="009270A6">
        <w:rPr>
          <w:rFonts w:ascii="TH SarabunIT๙" w:hAnsi="TH SarabunIT๙" w:cs="TH SarabunIT๙"/>
          <w:sz w:val="32"/>
          <w:szCs w:val="32"/>
          <w:u w:val="dotted"/>
        </w:rPr>
        <w:tab/>
      </w:r>
      <w:r w:rsidR="009270A6">
        <w:rPr>
          <w:rFonts w:ascii="TH SarabunIT๙" w:hAnsi="TH SarabunIT๙" w:cs="TH SarabunIT๙"/>
          <w:sz w:val="32"/>
          <w:szCs w:val="32"/>
          <w:u w:val="dotted"/>
        </w:rPr>
        <w:tab/>
      </w:r>
      <w:r w:rsidR="009270A6">
        <w:rPr>
          <w:rFonts w:ascii="TH SarabunIT๙" w:hAnsi="TH SarabunIT๙" w:cs="TH SarabunIT๙"/>
          <w:sz w:val="32"/>
          <w:szCs w:val="32"/>
          <w:u w:val="dotted"/>
        </w:rPr>
        <w:tab/>
      </w:r>
      <w:r w:rsidR="00691943">
        <w:rPr>
          <w:rFonts w:ascii="TH SarabunIT๙" w:hAnsi="TH SarabunIT๙" w:cs="TH SarabunIT๙"/>
          <w:sz w:val="32"/>
          <w:szCs w:val="32"/>
          <w:u w:val="dotted"/>
        </w:rPr>
        <w:t xml:space="preserve">         </w:t>
      </w:r>
      <w:r w:rsidR="009270A6">
        <w:rPr>
          <w:rFonts w:ascii="TH SarabunIT๙" w:hAnsi="TH SarabunIT๙" w:cs="TH SarabunIT๙"/>
          <w:sz w:val="32"/>
          <w:szCs w:val="32"/>
          <w:u w:val="dotted"/>
        </w:rPr>
        <w:tab/>
      </w:r>
      <w:r w:rsidR="009270A6">
        <w:rPr>
          <w:rFonts w:ascii="TH SarabunIT๙" w:hAnsi="TH SarabunIT๙" w:cs="TH SarabunIT๙"/>
          <w:sz w:val="32"/>
          <w:szCs w:val="32"/>
          <w:u w:val="dotted"/>
        </w:rPr>
        <w:tab/>
      </w:r>
      <w:r w:rsidR="00691943">
        <w:rPr>
          <w:rFonts w:ascii="TH SarabunIT๙" w:hAnsi="TH SarabunIT๙" w:cs="TH SarabunIT๙"/>
          <w:sz w:val="32"/>
          <w:szCs w:val="32"/>
          <w:u w:val="dotted"/>
        </w:rPr>
        <w:t xml:space="preserve">          </w:t>
      </w:r>
      <w:r w:rsidR="00691943" w:rsidRPr="00691943"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  <w:t>.</w:t>
      </w:r>
    </w:p>
    <w:p w:rsidR="00CA2043" w:rsidRPr="003368C9" w:rsidRDefault="00CA2043" w:rsidP="00CA2043">
      <w:pPr>
        <w:ind w:left="426" w:hanging="426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F392C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สถานที่ติดต่อ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95519F">
        <w:rPr>
          <w:rFonts w:ascii="TH SarabunIT๙" w:hAnsi="TH SarabunIT๙" w:cs="TH SarabunIT๙" w:hint="cs"/>
          <w:sz w:val="32"/>
          <w:szCs w:val="32"/>
          <w:u w:val="dotted"/>
          <w:cs/>
        </w:rPr>
        <w:t>องค์การบริหารส่วนตำบลทุ่งสง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601A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 w:rsidR="000601A9" w:rsidRPr="000601A9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.  </w:t>
      </w:r>
      <w:r w:rsidR="000601A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Pr="0069194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โทรศัพท์</w:t>
      </w:r>
      <w:r w:rsidRPr="00691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691943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ab/>
      </w:r>
      <w:r w:rsidR="00691943" w:rsidRPr="00691943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>075-300800</w:t>
      </w:r>
      <w:r w:rsidR="00691943" w:rsidRPr="00691943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="00F01F73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>กด 3</w:t>
      </w:r>
      <w:r w:rsidRPr="00691943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691943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ab/>
      </w:r>
      <w:r w:rsidRPr="0069194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โทรสาร</w:t>
      </w:r>
      <w:r w:rsidRPr="0069194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dotted"/>
          <w:cs/>
        </w:rPr>
        <w:tab/>
      </w:r>
      <w:r w:rsidR="0095519F" w:rsidRPr="0069194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dotted"/>
          <w:cs/>
        </w:rPr>
        <w:t>075-300800</w:t>
      </w:r>
      <w:r w:rsidRPr="0069194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dotted"/>
          <w:cs/>
        </w:rPr>
        <w:tab/>
      </w:r>
      <w:r w:rsidR="00F01F7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dotted"/>
          <w:cs/>
        </w:rPr>
        <w:t xml:space="preserve"> กด 6</w:t>
      </w:r>
      <w:r w:rsidRPr="0069194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tted"/>
          <w:cs/>
        </w:rPr>
        <w:tab/>
      </w:r>
      <w:r w:rsidR="00691943" w:rsidRPr="0069194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dotted"/>
          <w:cs/>
        </w:rPr>
        <w:t xml:space="preserve">        </w:t>
      </w:r>
      <w:r w:rsidRPr="0069194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dotted"/>
          <w:cs/>
        </w:rPr>
        <w:tab/>
      </w:r>
      <w:r w:rsidR="00691943" w:rsidRPr="00691943"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  <w:t xml:space="preserve">           </w:t>
      </w:r>
      <w:r w:rsidR="00691943" w:rsidRPr="003368C9"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  <w:t>.</w:t>
      </w:r>
    </w:p>
    <w:p w:rsidR="00CA2043" w:rsidRPr="00691943" w:rsidRDefault="00CA2043" w:rsidP="00CA2043">
      <w:pPr>
        <w:ind w:left="426" w:hanging="426"/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</w:pPr>
      <w:r w:rsidRPr="00691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9194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โทรศัพท์มือถือ</w:t>
      </w:r>
      <w:r w:rsidR="00691943" w:rsidRPr="00691943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</w:t>
      </w:r>
      <w:r w:rsidR="00691943" w:rsidRPr="00691943"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  <w:t>088-7681284</w:t>
      </w:r>
      <w:r w:rsidRPr="00691943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691943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691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69194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E-mail</w:t>
      </w:r>
      <w:r w:rsidR="00691943" w:rsidRPr="00691943"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  <w:tab/>
        <w:t xml:space="preserve">  Supika5430@hotmail.com</w:t>
      </w:r>
      <w:r w:rsidRPr="00691943"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  <w:tab/>
      </w:r>
      <w:r w:rsidRPr="00691943"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  <w:tab/>
      </w:r>
    </w:p>
    <w:p w:rsidR="00CA2043" w:rsidRDefault="00CA2043" w:rsidP="00CA204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943" w:rsidRDefault="00691943" w:rsidP="00CA204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943" w:rsidRDefault="00691943" w:rsidP="00CA204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601A9" w:rsidRDefault="000601A9" w:rsidP="00CA204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A2043" w:rsidRPr="005F6BA2" w:rsidRDefault="00CA2043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F6BA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ส่วนที่ ๒ ผลการ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จัดทำแผนปฏิบัติการป้องกันการทุจริต</w:t>
      </w:r>
    </w:p>
    <w:p w:rsidR="00CA2043" w:rsidRDefault="00CA2043" w:rsidP="00CA204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 xml:space="preserve">โปรดกรอกข้อมูลมาตรการ/แนวทาง/โครงการ/กิจกรรม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มิติที่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และใส่เครื่องหมาย ( / )</w:t>
      </w:r>
      <w:r w:rsidRPr="005F6BA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ในช่องที่</w:t>
      </w:r>
      <w:r w:rsidRPr="005F6BA2">
        <w:rPr>
          <w:rFonts w:ascii="TH SarabunIT๙" w:hAnsi="TH SarabunIT๙" w:cs="TH SarabunIT๙"/>
          <w:sz w:val="32"/>
          <w:szCs w:val="32"/>
          <w:cs/>
        </w:rPr>
        <w:t xml:space="preserve">มาตรการ/แนวทาง/โครงการ/กิจกรรม </w:t>
      </w:r>
      <w:r>
        <w:rPr>
          <w:rFonts w:ascii="TH SarabunIT๙" w:hAnsi="TH SarabunIT๙" w:cs="TH SarabunIT๙" w:hint="cs"/>
          <w:sz w:val="32"/>
          <w:szCs w:val="32"/>
          <w:cs/>
        </w:rPr>
        <w:t>ครอบคลุมสาระสำคัญ พร้อมทั้งระบุคะแนน</w:t>
      </w:r>
    </w:p>
    <w:p w:rsidR="00CA2043" w:rsidRPr="00E23E6A" w:rsidRDefault="00CA2043" w:rsidP="00994CD1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3E6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มิติที่ 1 </w:t>
      </w:r>
      <w:r w:rsidRPr="00E23E6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การสร้างสังคมที่ไม่ทนต่อการทุจริต</w:t>
      </w:r>
      <w:r w:rsidRPr="00E23E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23E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รวม 45 คะแนน</w:t>
      </w:r>
    </w:p>
    <w:p w:rsidR="00CA2043" w:rsidRPr="008C6F97" w:rsidRDefault="00CA2043" w:rsidP="00CA204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83223">
        <w:rPr>
          <w:rFonts w:ascii="TH SarabunIT๙" w:hAnsi="TH SarabunIT๙" w:cs="TH SarabunIT๙"/>
          <w:b/>
          <w:bCs/>
          <w:sz w:val="32"/>
          <w:szCs w:val="32"/>
          <w:cs/>
        </w:rPr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(15 คะแนน)</w:t>
      </w: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850"/>
        <w:gridCol w:w="709"/>
        <w:gridCol w:w="709"/>
        <w:gridCol w:w="708"/>
        <w:gridCol w:w="709"/>
        <w:gridCol w:w="567"/>
      </w:tblGrid>
      <w:tr w:rsidR="00CA2043" w:rsidTr="00506BB8">
        <w:trPr>
          <w:tblHeader/>
        </w:trPr>
        <w:tc>
          <w:tcPr>
            <w:tcW w:w="5813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4252" w:type="dxa"/>
            <w:gridSpan w:val="6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5813" w:type="dxa"/>
            <w:vMerge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(10-12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(8-9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/>
                <w:szCs w:val="24"/>
                <w:cs/>
              </w:rPr>
              <w:t>(</w:t>
            </w: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6-7</w:t>
            </w:r>
            <w:r w:rsidRPr="00712649">
              <w:rPr>
                <w:rFonts w:ascii="TH SarabunIT๙" w:hAnsi="TH SarabunIT๙" w:cs="TH SarabunIT๙"/>
                <w:szCs w:val="24"/>
                <w:cs/>
              </w:rPr>
              <w:t xml:space="preserve"> ข้อ)</w:t>
            </w:r>
          </w:p>
        </w:tc>
        <w:tc>
          <w:tcPr>
            <w:tcW w:w="708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Cs w:val="24"/>
                <w:cs/>
              </w:rPr>
              <w:t>(</w:t>
            </w: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4</w:t>
            </w:r>
            <w:r w:rsidRPr="00712649">
              <w:rPr>
                <w:rFonts w:ascii="TH SarabunIT๙" w:hAnsi="TH SarabunIT๙" w:cs="TH SarabunIT๙"/>
                <w:szCs w:val="24"/>
                <w:cs/>
              </w:rPr>
              <w:t>-</w:t>
            </w: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5</w:t>
            </w:r>
            <w:r w:rsidRPr="00712649">
              <w:rPr>
                <w:rFonts w:ascii="TH SarabunIT๙" w:hAnsi="TH SarabunIT๙" w:cs="TH SarabunIT๙"/>
                <w:szCs w:val="24"/>
                <w:cs/>
              </w:rPr>
              <w:t xml:space="preserve">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Cs w:val="24"/>
                <w:cs/>
              </w:rPr>
              <w:t>(</w:t>
            </w: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1-3</w:t>
            </w:r>
            <w:r w:rsidRPr="00712649">
              <w:rPr>
                <w:rFonts w:ascii="TH SarabunIT๙" w:hAnsi="TH SarabunIT๙" w:cs="TH SarabunIT๙"/>
                <w:szCs w:val="24"/>
                <w:cs/>
              </w:rPr>
              <w:t xml:space="preserve"> ข้อ)</w:t>
            </w:r>
          </w:p>
        </w:tc>
        <w:tc>
          <w:tcPr>
            <w:tcW w:w="567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 - )</w:t>
            </w:r>
          </w:p>
        </w:tc>
      </w:tr>
      <w:tr w:rsidR="00CA2043" w:rsidTr="00506BB8">
        <w:tc>
          <w:tcPr>
            <w:tcW w:w="5813" w:type="dxa"/>
          </w:tcPr>
          <w:p w:rsidR="00CA2043" w:rsidRPr="00EB5272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B527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1.1.1 </w:t>
            </w:r>
            <w:r w:rsidRPr="00EB527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สร้างจิตสำนึกและความตระหนักในการปฏิบัติราชการตามอำนาจหน้าที่</w:t>
            </w:r>
            <w:r w:rsidRPr="00EB527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ให้บังเกิดประโยชน์สุขแก่ประชาชนในท้องถิ่น</w:t>
            </w:r>
            <w:r w:rsidRPr="00EB527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CA2043" w:rsidRPr="00EB5272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2C0080" w:rsidRDefault="002C0080" w:rsidP="002C0080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2C0080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="00B24A0D" w:rsidRPr="002C0080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โครงการอบรมคุณธรรมและจริยธรรมของผู้บริหาร  สมาชิกสภา อบต.  พนักงานส่วนตำบล</w:t>
            </w:r>
            <w:r w:rsidR="00B24A0D" w:rsidRPr="002C0080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 </w:t>
            </w:r>
            <w:r w:rsidR="00B24A0D" w:rsidRPr="002C0080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ลูกจ้างประจำและพนักงานจ้าง</w:t>
            </w:r>
            <w:r w:rsidR="00B24A0D" w:rsidRPr="002C0080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                 </w:t>
            </w:r>
            <w:r w:rsidR="00B24A0D" w:rsidRPr="002C0080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ขององค์การบริหารส่วนตำบลทุ่งสง</w:t>
            </w:r>
            <w:r w:rsidR="00CA2043" w:rsidRPr="002C0080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C0080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C0080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EB5272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EB5272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B24A0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E37A5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1) 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ปฏิบัติหน้าที่โดยมีความรับผิดชอบต่อผลการดำเนินงาน </w:t>
            </w:r>
          </w:p>
          <w:p w:rsidR="00CA2043" w:rsidRPr="00EB5272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="00B24A0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24A0D" w:rsidRPr="00B24A0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⁄ 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</w:t>
            </w:r>
            <w:r w:rsidR="00E37A5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) ปฏิบัติหน้าที่ด้วยความถูกต้อง เป็นธรรม และถูกกฎหมาย </w:t>
            </w:r>
          </w:p>
          <w:p w:rsidR="00CA2043" w:rsidRPr="00EB5272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="00B24A0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24A0D" w:rsidRPr="00B24A0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⁄ 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</w:t>
            </w:r>
            <w:r w:rsidR="00E37A5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3) 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ปฏิบัติหน้าที่รับผิดชอบของตนอย่างเป็นธรรม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มีความซื่อสัตย์สุจริตคำนึ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ถึงประโยชน์สุขแก่ประชาชนในท้องถิ่นและประเทศชาติ</w:t>
            </w:r>
          </w:p>
          <w:p w:rsidR="00CA2043" w:rsidRPr="00EB5272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="00B24A0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24A0D" w:rsidRPr="00B24A0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⁄ </w:t>
            </w:r>
            <w:r w:rsidR="00B24A0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)</w:t>
            </w:r>
            <w:r w:rsidR="00E37A5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) ปฏิบัติงานโดยมุ่งผลสัมฤทธิ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์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ของงาน มีมาตรฐาน โปร่งใสและตรวจสอบได้ </w:t>
            </w:r>
          </w:p>
          <w:p w:rsidR="00CA2043" w:rsidRPr="00EB5272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="00B24A0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24A0D" w:rsidRPr="00B24A0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⁄ 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</w:t>
            </w:r>
            <w:r w:rsidR="00E37A5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5) 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ไม่ใช้ตำแหน่งหน้าที่หรืออำนาจหน้าที่ในการแสวงหาประโยชน์แก่ตนหรือบุคคลใกล้ชิด </w:t>
            </w:r>
          </w:p>
          <w:p w:rsidR="00CA2043" w:rsidRPr="00EB5272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 </w:t>
            </w:r>
            <w:r w:rsidR="00B24A0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</w:t>
            </w:r>
            <w:r w:rsidR="00E37A5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) 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ความเชื่อมั่นของบุคลากรในหน่วยงานต่องานและบรรยากาศในการทำงาน </w:t>
            </w:r>
          </w:p>
          <w:p w:rsidR="00CA2043" w:rsidRPr="00EB5272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="00B24A0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24A0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E37A5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) มีความพร้อมในการปฏิบัติงานตามภาระหน้าที่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CA2043" w:rsidRPr="00EB5272" w:rsidRDefault="00B24A0D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Pr="00B24A0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⁄ </w:t>
            </w:r>
            <w:r w:rsidR="00CA2043"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</w:t>
            </w:r>
            <w:r w:rsidR="00E37A5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CA2043"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8) ปฏิบัติหน้าที่ด้วยความสุภาพ กระตือรือร้น เต็มใจ ทำงานรวดเร็ว เต็มความสามารถ โดยมุ่งผลสำเร็จของงาน </w:t>
            </w:r>
          </w:p>
          <w:p w:rsidR="00CA2043" w:rsidRPr="00EB5272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="00B24A0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24A0D" w:rsidRPr="00B24A0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⁄ 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)</w:t>
            </w:r>
            <w:r w:rsidR="00E37A5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9) มีการถ่ายทอดพฤติกรรมการทำงานที่ดี มีคุณธรรม และซื่อสัตย์สุจริตภายในหน่วยงานให้แก่กันอยู่เสมอ </w:t>
            </w:r>
          </w:p>
          <w:p w:rsidR="00CA2043" w:rsidRPr="00EB5272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="00B24A0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24A0D" w:rsidRPr="00B24A0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⁄ 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)</w:t>
            </w:r>
            <w:r w:rsidR="00E37A5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10) การแสดงความรับผิดชอบของเจ้าหน้าที่ เมื่อหน่วยงานเกิดความเสียหายอันเนื่องมาจากการปฏิบัติงานที่ผิดพลาด </w:t>
            </w:r>
          </w:p>
          <w:p w:rsidR="00CA2043" w:rsidRPr="00EB5272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="00B24A0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24A0D" w:rsidRPr="00B24A0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⁄ </w:t>
            </w:r>
            <w:r w:rsidR="00B24A0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)</w:t>
            </w:r>
            <w:r w:rsidR="00E37A5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11)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การแสดงความรับผิดชอบของผู้บริหาร หากการดำเนินงานของหน่วยงานส่งผลกระทบและเกิดความเสียหายต่อสังคมโดยรวม </w:t>
            </w:r>
          </w:p>
          <w:p w:rsidR="00CA2043" w:rsidRPr="00EB5272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="0037346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24A0D" w:rsidRPr="00B24A0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⁄ 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</w:t>
            </w:r>
            <w:r w:rsidR="00E37A5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12) 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มีมาตรการในการจัดการกับเจ้าหน้าที่ที่ไม่มีความ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lastRenderedPageBreak/>
              <w:t xml:space="preserve">รับผิดชอบต่อการปฏิบัติงานตามภารกิจหน้าที่ความรับผิดชอบ </w:t>
            </w:r>
          </w:p>
        </w:tc>
        <w:tc>
          <w:tcPr>
            <w:tcW w:w="850" w:type="dxa"/>
          </w:tcPr>
          <w:p w:rsidR="00891A18" w:rsidRPr="00712649" w:rsidRDefault="00F01F73" w:rsidP="00891A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⁄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5813" w:type="dxa"/>
          </w:tcPr>
          <w:p w:rsidR="00CA2043" w:rsidRPr="00EB5272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lastRenderedPageBreak/>
              <w:t xml:space="preserve">รวมดำเนินการครอบคลุมสาระสำคัญ ทั้งสิ้น จำนวน </w:t>
            </w:r>
            <w:r w:rsidR="00B0017A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  12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4252" w:type="dxa"/>
            <w:gridSpan w:val="6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ระดับคะแนน 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B84FA4" w:rsidRPr="00B84FA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>5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</w:p>
        </w:tc>
      </w:tr>
      <w:tr w:rsidR="00CA2043" w:rsidTr="00506BB8">
        <w:tc>
          <w:tcPr>
            <w:tcW w:w="5813" w:type="dxa"/>
            <w:vMerge w:val="restart"/>
          </w:tcPr>
          <w:p w:rsidR="00CA2043" w:rsidRPr="00EB5272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EB527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4252" w:type="dxa"/>
            <w:gridSpan w:val="6"/>
          </w:tcPr>
          <w:p w:rsidR="00CA2043" w:rsidRPr="00822A98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A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c>
          <w:tcPr>
            <w:tcW w:w="5813" w:type="dxa"/>
            <w:vMerge/>
          </w:tcPr>
          <w:p w:rsidR="00CA2043" w:rsidRPr="00EB5272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gridSpan w:val="2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12649">
              <w:rPr>
                <w:rFonts w:ascii="TH SarabunIT๙" w:hAnsi="TH SarabunIT๙" w:cs="TH SarabunIT๙" w:hint="cs"/>
                <w:sz w:val="28"/>
                <w:cs/>
              </w:rPr>
              <w:t>( 2 ข้อ)</w:t>
            </w:r>
          </w:p>
        </w:tc>
        <w:tc>
          <w:tcPr>
            <w:tcW w:w="1417" w:type="dxa"/>
            <w:gridSpan w:val="2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12649">
              <w:rPr>
                <w:rFonts w:ascii="TH SarabunIT๙" w:hAnsi="TH SarabunIT๙" w:cs="TH SarabunIT๙" w:hint="cs"/>
                <w:sz w:val="28"/>
                <w:cs/>
              </w:rPr>
              <w:t>( 1 ข้อ)</w:t>
            </w:r>
          </w:p>
        </w:tc>
        <w:tc>
          <w:tcPr>
            <w:tcW w:w="1276" w:type="dxa"/>
            <w:gridSpan w:val="2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12649">
              <w:rPr>
                <w:rFonts w:ascii="TH SarabunIT๙" w:hAnsi="TH SarabunIT๙" w:cs="TH SarabunIT๙" w:hint="cs"/>
                <w:sz w:val="28"/>
                <w:cs/>
              </w:rPr>
              <w:t>( - )</w:t>
            </w:r>
          </w:p>
        </w:tc>
      </w:tr>
      <w:tr w:rsidR="00CA2043" w:rsidTr="00506BB8">
        <w:tc>
          <w:tcPr>
            <w:tcW w:w="5813" w:type="dxa"/>
          </w:tcPr>
          <w:p w:rsidR="00CA2043" w:rsidRPr="00EB5272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B5272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1.1.2 </w:t>
            </w:r>
            <w:r w:rsidRPr="00EB527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สร้างจิตสำนึกและความตระหนักในการประพฤติตามประมวลจริยธรรม</w:t>
            </w:r>
          </w:p>
          <w:p w:rsidR="00CA2043" w:rsidRPr="00EB5272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2C0080" w:rsidRPr="002C0080" w:rsidRDefault="002C0080" w:rsidP="002C008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C0080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2C0080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มาตรการ </w:t>
            </w:r>
            <w:r w:rsidRPr="002C0080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>“</w:t>
            </w:r>
            <w:r w:rsidRPr="002C0080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ส่งเสริมการปฏิบัติงานตามประมวลจริยธรรมขององค์กรปกครองส่วนท้องถิ่น</w:t>
            </w:r>
            <w:r w:rsidRPr="002C0080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>”</w:t>
            </w:r>
            <w:r w:rsidR="00CA2043" w:rsidRPr="002C0080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C0080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C0080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C0080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EB5272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EB5272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E37A5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E37A5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) กำหนด พัฒนา หรือปรับปรุงมาตรฐานทาง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จริยธรรมและจรรยาบรร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ณ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ทางวิชาชีพ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และมีการประกาศใช้อย่างจริงจัง </w:t>
            </w:r>
          </w:p>
          <w:p w:rsidR="00CA2043" w:rsidRPr="00EB5272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E37A5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E37A5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) 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ปฏิบัติหน้าที่โดยยึดหลักมาตรฐานทางจริยธรรมและจรรยาบรร</w:t>
            </w:r>
            <w:r w:rsidRPr="00EB527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ณ</w:t>
            </w:r>
            <w:r w:rsidRPr="00EB527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ทางวิชาชีพ </w:t>
            </w:r>
          </w:p>
        </w:tc>
        <w:tc>
          <w:tcPr>
            <w:tcW w:w="1559" w:type="dxa"/>
            <w:gridSpan w:val="2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</w:p>
        </w:tc>
        <w:tc>
          <w:tcPr>
            <w:tcW w:w="1417" w:type="dxa"/>
            <w:gridSpan w:val="2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5813" w:type="dxa"/>
          </w:tcPr>
          <w:p w:rsidR="00CA2043" w:rsidRPr="00712649" w:rsidRDefault="00CA2043" w:rsidP="00E37A5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E37A5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37A5F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2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4252" w:type="dxa"/>
            <w:gridSpan w:val="6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E37A5F">
              <w:rPr>
                <w:rFonts w:ascii="TH SarabunIT๙" w:hAnsi="TH SarabunIT๙" w:cs="TH SarabunIT๙"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Pr="005E4836" w:rsidRDefault="00CA2043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708"/>
        <w:gridCol w:w="709"/>
        <w:gridCol w:w="709"/>
        <w:gridCol w:w="709"/>
        <w:gridCol w:w="708"/>
        <w:gridCol w:w="709"/>
      </w:tblGrid>
      <w:tr w:rsidR="00CA2043" w:rsidTr="00506BB8">
        <w:trPr>
          <w:tblHeader/>
        </w:trPr>
        <w:tc>
          <w:tcPr>
            <w:tcW w:w="5813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4252" w:type="dxa"/>
            <w:gridSpan w:val="6"/>
          </w:tcPr>
          <w:p w:rsidR="00CA2043" w:rsidRPr="00822A98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A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5813" w:type="dxa"/>
            <w:vMerge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8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(7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(5-6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/>
                <w:szCs w:val="24"/>
                <w:cs/>
              </w:rPr>
              <w:t>(</w:t>
            </w: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3-4</w:t>
            </w:r>
            <w:r w:rsidRPr="00712649">
              <w:rPr>
                <w:rFonts w:ascii="TH SarabunIT๙" w:hAnsi="TH SarabunIT๙" w:cs="TH SarabunIT๙"/>
                <w:szCs w:val="24"/>
                <w:cs/>
              </w:rPr>
              <w:t xml:space="preserve">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Cs w:val="24"/>
                <w:cs/>
              </w:rPr>
              <w:t>(</w:t>
            </w: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2</w:t>
            </w:r>
            <w:r w:rsidRPr="00712649">
              <w:rPr>
                <w:rFonts w:ascii="TH SarabunIT๙" w:hAnsi="TH SarabunIT๙" w:cs="TH SarabunIT๙"/>
                <w:szCs w:val="24"/>
                <w:cs/>
              </w:rPr>
              <w:t xml:space="preserve"> ข้อ)</w:t>
            </w:r>
          </w:p>
        </w:tc>
        <w:tc>
          <w:tcPr>
            <w:tcW w:w="708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Cs w:val="24"/>
                <w:cs/>
              </w:rPr>
              <w:t>(</w:t>
            </w: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1</w:t>
            </w:r>
            <w:r w:rsidRPr="00712649">
              <w:rPr>
                <w:rFonts w:ascii="TH SarabunIT๙" w:hAnsi="TH SarabunIT๙" w:cs="TH SarabunIT๙"/>
                <w:szCs w:val="24"/>
                <w:cs/>
              </w:rPr>
              <w:t xml:space="preserve">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 - )</w:t>
            </w:r>
          </w:p>
        </w:tc>
      </w:tr>
      <w:tr w:rsidR="00CA2043" w:rsidTr="00506BB8">
        <w:tc>
          <w:tcPr>
            <w:tcW w:w="5813" w:type="dxa"/>
          </w:tcPr>
          <w:p w:rsidR="00CA2043" w:rsidRPr="00E23E6A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23E6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1.1.3 </w:t>
            </w:r>
            <w:r w:rsidRPr="00E23E6A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สร้างจิตสำนึกและความตระหนักที่จะไม่กระทำการอันเป็นการขัดกันแห่งผลประโยชน์หรือการมีผลประโยชน์ทับซ้อน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E23E6A" w:rsidRDefault="00E37A5F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E37A5F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E37A5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มาตรการจัดทําคู่มือการป้องกันผลประโยชน์ทับซ้อน</w:t>
            </w:r>
            <w:r w:rsidR="00CA2043" w:rsidRPr="00E37A5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   )</w:t>
            </w:r>
            <w:r w:rsidR="00E37A5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1) มีการวิเคราะห์ความเสี่ยงเกี่ยวกับการปฏิบัติงานที่อาจเกิดผลประโยชน์ทับซ้อน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E37A5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="00E37A5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</w:t>
            </w: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2) </w:t>
            </w:r>
            <w:r w:rsidRPr="00E2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มีการให้</w:t>
            </w: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ความรู้ความเข้าใจเกี่ยวกับ</w:t>
            </w:r>
            <w:r w:rsidRPr="00E2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การป้องกันผลประโยชน์ทับซ้อน 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E37A5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E37A5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2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) เปิดโอกาสให้บุคลากรในองค์กรมีส่วนร่วมในการพัฒนาและปรับปรุงนโยบายและกระบวนการจัดการผลประโยชน์ทับซ้อน 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E37A5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E37A5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4)</w:t>
            </w:r>
            <w:r w:rsidR="00E37A5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มีการจัดทำคู่มือเกี่ยวกับการปฏิบัติงานเพื่อป้องกันผลประโยชน์ทับซ้อน</w:t>
            </w:r>
            <w:r w:rsidRPr="00E2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2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   )</w:t>
            </w:r>
            <w:r w:rsidR="00E37A5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2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5)</w:t>
            </w: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มีการปรับปรุงขั้นตอน แนวทางการปฏิบัติงานหรือระเบียบเพื่อป้องกันผลประโยชน์ทับซ้อน</w:t>
            </w:r>
            <w:r w:rsidRPr="00E2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CA2043" w:rsidRPr="00E23E6A" w:rsidRDefault="00CA2043" w:rsidP="00506BB8">
            <w:pPr>
              <w:ind w:right="-45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2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E37A5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Pr="00E2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ab/>
              <w:t>6</w:t>
            </w: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) มีการรายงานผล และข้อเสนอแนะในการป้องกันผลประโยชน์ทับซ้อน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(   )</w:t>
            </w:r>
            <w:r w:rsidR="00994CD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7) มีการใช้แอพพลิเคชัน กฎหมาย ป.ป.ช. ม.100 และ 103 เป็นเครื่องมือในการเสริมสร้างองค์ความรู้เพื่อ</w:t>
            </w:r>
            <w:r w:rsidRPr="00E2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ป้องกันผลประโยชน์ทับซ้อน</w:t>
            </w: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ในองค์กร โดยส่งเสริมให้บุคลากรทดสอบเพื่อวัดความเข้าใจในแอพพลิเคชัน เพื่อเกิดความตระหนักในการดำรงตนตามกรอบของกฎหมาย </w:t>
            </w:r>
            <w:r w:rsidRPr="00E2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5813" w:type="dxa"/>
          </w:tcPr>
          <w:p w:rsidR="00CA2043" w:rsidRPr="00E23E6A" w:rsidRDefault="00CA2043" w:rsidP="00E37A5F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รวมดำเนินการครอบคลุมสาระสำคัญ ทั้งสิ้น จำนวน </w:t>
            </w:r>
            <w:r w:rsidR="00E37A5F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4</w:t>
            </w:r>
            <w:r w:rsidR="00E37A5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ข้อ</w:t>
            </w:r>
          </w:p>
        </w:tc>
        <w:tc>
          <w:tcPr>
            <w:tcW w:w="4252" w:type="dxa"/>
            <w:gridSpan w:val="6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994CD1" w:rsidRPr="00994CD1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3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532C63" w:rsidRDefault="00532C63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A2043" w:rsidRPr="008C6F97" w:rsidRDefault="00CA2043" w:rsidP="00CA204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5832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7C9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การสร้างจิตสำนึกและความตระหนักแก่</w:t>
      </w:r>
      <w:r w:rsidRPr="00D97C9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ประชาชนทุกภาคส่วนในท้องถิ่น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(15 คะแนน)</w:t>
      </w: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1417"/>
        <w:gridCol w:w="709"/>
        <w:gridCol w:w="142"/>
        <w:gridCol w:w="567"/>
        <w:gridCol w:w="1417"/>
      </w:tblGrid>
      <w:tr w:rsidR="00CA2043" w:rsidTr="00506BB8">
        <w:tc>
          <w:tcPr>
            <w:tcW w:w="5813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4252" w:type="dxa"/>
            <w:gridSpan w:val="5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c>
          <w:tcPr>
            <w:tcW w:w="5813" w:type="dxa"/>
            <w:vMerge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gridSpan w:val="3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12649">
              <w:rPr>
                <w:rFonts w:ascii="TH SarabunIT๙" w:hAnsi="TH SarabunIT๙" w:cs="TH SarabunIT๙" w:hint="cs"/>
                <w:sz w:val="28"/>
                <w:cs/>
              </w:rPr>
              <w:t>(มีโครงการ)</w:t>
            </w:r>
          </w:p>
        </w:tc>
        <w:tc>
          <w:tcPr>
            <w:tcW w:w="1984" w:type="dxa"/>
            <w:gridSpan w:val="2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12649">
              <w:rPr>
                <w:rFonts w:ascii="TH SarabunIT๙" w:hAnsi="TH SarabunIT๙" w:cs="TH SarabunIT๙" w:hint="cs"/>
                <w:sz w:val="28"/>
                <w:cs/>
              </w:rPr>
              <w:t>(ไม่มีโครงการ)</w:t>
            </w:r>
          </w:p>
        </w:tc>
      </w:tr>
      <w:tr w:rsidR="00CA2043" w:rsidTr="00506BB8">
        <w:tc>
          <w:tcPr>
            <w:tcW w:w="5813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1.2.1 สร้างจิตสำนึกและความตระหนักในการต่อต้านการทุจริต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E37A5F" w:rsidRDefault="00E37A5F" w:rsidP="00E37A5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E37A5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 xml:space="preserve"> </w:t>
            </w:r>
            <w:r w:rsidRPr="00E37A5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โครงการสมุดความดีพนักงานจ้าง</w:t>
            </w:r>
            <w:r w:rsidR="00CA2043" w:rsidRPr="00E37A5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E37A5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E37A5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E37A5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994CD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 </w:t>
            </w:r>
            <w:r w:rsidR="00E37A5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  เสริมสร้างค่านิยมต่อต้านการทุจริต</w:t>
            </w:r>
          </w:p>
        </w:tc>
        <w:tc>
          <w:tcPr>
            <w:tcW w:w="2268" w:type="dxa"/>
            <w:gridSpan w:val="3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</w:p>
        </w:tc>
        <w:tc>
          <w:tcPr>
            <w:tcW w:w="1984" w:type="dxa"/>
            <w:gridSpan w:val="2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5813" w:type="dxa"/>
          </w:tcPr>
          <w:p w:rsidR="00CA2043" w:rsidRPr="00712649" w:rsidRDefault="00CA2043" w:rsidP="00506BB8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มสาระสำคัญ ทั้งสิ้น จำนวน....</w:t>
            </w:r>
            <w:r w:rsidR="00E37A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....โครงการ  </w:t>
            </w:r>
          </w:p>
        </w:tc>
        <w:tc>
          <w:tcPr>
            <w:tcW w:w="4252" w:type="dxa"/>
            <w:gridSpan w:val="5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994CD1" w:rsidRPr="00994CD1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  <w:tr w:rsidR="00CA2043" w:rsidTr="00506BB8">
        <w:tc>
          <w:tcPr>
            <w:tcW w:w="5813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4252" w:type="dxa"/>
            <w:gridSpan w:val="5"/>
          </w:tcPr>
          <w:p w:rsidR="00CA2043" w:rsidRPr="00822A98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A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c>
          <w:tcPr>
            <w:tcW w:w="5813" w:type="dxa"/>
            <w:vMerge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12649">
              <w:rPr>
                <w:rFonts w:ascii="TH SarabunIT๙" w:hAnsi="TH SarabunIT๙" w:cs="TH SarabunIT๙" w:hint="cs"/>
                <w:sz w:val="28"/>
                <w:cs/>
              </w:rPr>
              <w:t>(2 ข้อ)</w:t>
            </w:r>
          </w:p>
        </w:tc>
        <w:tc>
          <w:tcPr>
            <w:tcW w:w="1418" w:type="dxa"/>
            <w:gridSpan w:val="3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12649">
              <w:rPr>
                <w:rFonts w:ascii="TH SarabunIT๙" w:hAnsi="TH SarabunIT๙" w:cs="TH SarabunIT๙" w:hint="cs"/>
                <w:sz w:val="28"/>
                <w:cs/>
              </w:rPr>
              <w:t>(1 ข้อ)</w:t>
            </w:r>
          </w:p>
        </w:tc>
        <w:tc>
          <w:tcPr>
            <w:tcW w:w="1417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12649">
              <w:rPr>
                <w:rFonts w:ascii="TH SarabunIT๙" w:hAnsi="TH SarabunIT๙" w:cs="TH SarabunIT๙" w:hint="cs"/>
                <w:sz w:val="28"/>
                <w:cs/>
              </w:rPr>
              <w:t>( - )</w:t>
            </w:r>
          </w:p>
        </w:tc>
      </w:tr>
      <w:tr w:rsidR="00CA2043" w:rsidTr="00506BB8">
        <w:tc>
          <w:tcPr>
            <w:tcW w:w="5813" w:type="dxa"/>
          </w:tcPr>
          <w:p w:rsidR="00CA2043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3E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1.2.2 สร้างจิตสำนึกและความตระหนักในการรักษาประโยชน์</w:t>
            </w:r>
            <w:r w:rsidRPr="009D03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สาธารณะ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E37A5F" w:rsidRDefault="00E37A5F" w:rsidP="00E37A5F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E37A5F">
              <w:rPr>
                <w:rFonts w:ascii="TH SarabunIT๙" w:hAnsi="TH SarabunIT๙" w:cs="TH SarabunIT๙"/>
                <w:sz w:val="32"/>
                <w:szCs w:val="32"/>
                <w:u w:val="dotted"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</w:t>
            </w:r>
            <w:r w:rsidRPr="00E37A5F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โครงการโครงการอนุรักษ์และพัฒนาสิ่งแวดล้อม  กิจกรรมชุมชนร่วมใจ  ใส่ใจสิ่งแวดล้อม</w:t>
            </w:r>
            <w:r w:rsidR="00CA2043" w:rsidRPr="00E37A5F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CA2043" w:rsidRPr="00E37A5F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CA2043" w:rsidRPr="00E37A5F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CA2043" w:rsidRPr="00E37A5F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CA2043" w:rsidRPr="00E37A5F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   )</w:t>
            </w:r>
            <w:r w:rsidR="00E37A5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3E6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เพิ่มประสิทธิภาพในการจัดเก็บภาษี ค่าธรรมเนียม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="00E37A5F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)</w:t>
            </w:r>
            <w:r w:rsidR="00E37A5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3E6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พัฒนาจิตสำนึกสาธารณะ</w:t>
            </w:r>
          </w:p>
        </w:tc>
        <w:tc>
          <w:tcPr>
            <w:tcW w:w="1417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gridSpan w:val="3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1417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5813" w:type="dxa"/>
          </w:tcPr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รวมดำเนินการครอบคลุมสาระสำคัญ ทั้งสิ้น จำนวน</w:t>
            </w:r>
            <w:r w:rsidR="00E37A5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37A5F" w:rsidRPr="00E37A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>1</w:t>
            </w:r>
            <w:r w:rsidR="00E37A5F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4252" w:type="dxa"/>
            <w:gridSpan w:val="5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E37A5F" w:rsidRPr="00E37A5F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3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  <w:tr w:rsidR="00CA2043" w:rsidTr="00506BB8">
        <w:tc>
          <w:tcPr>
            <w:tcW w:w="5813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4252" w:type="dxa"/>
            <w:gridSpan w:val="5"/>
          </w:tcPr>
          <w:p w:rsidR="00CA2043" w:rsidRPr="00822A98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A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c>
          <w:tcPr>
            <w:tcW w:w="5813" w:type="dxa"/>
            <w:vMerge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gridSpan w:val="2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12649">
              <w:rPr>
                <w:rFonts w:ascii="TH SarabunIT๙" w:hAnsi="TH SarabunIT๙" w:cs="TH SarabunIT๙" w:hint="cs"/>
                <w:sz w:val="28"/>
                <w:cs/>
              </w:rPr>
              <w:t>(มีโครงการ)</w:t>
            </w:r>
          </w:p>
        </w:tc>
        <w:tc>
          <w:tcPr>
            <w:tcW w:w="2126" w:type="dxa"/>
            <w:gridSpan w:val="3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sz w:val="28"/>
                <w:cs/>
              </w:rPr>
              <w:t>(ไม่มีโครงการ)</w:t>
            </w:r>
          </w:p>
        </w:tc>
      </w:tr>
      <w:tr w:rsidR="00CA2043" w:rsidTr="00506BB8">
        <w:tc>
          <w:tcPr>
            <w:tcW w:w="5813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1.2.3 สร้างจิตสำนึกและความตระหนักในการปฏิบัติตนตามหลักเศรษฐกิจพอเพียง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E37A5F" w:rsidRDefault="00E37A5F" w:rsidP="00E37A5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E37A5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 xml:space="preserve"> </w:t>
            </w:r>
            <w:r w:rsidRPr="00E37A5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โครงการสร้างอาชีพ สร้างรายได้ ตามแนวทางเศรษฐกิจพอเพียง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E37A5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E37A5F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ขับเคลื่อนการดำเนินงานใช้หลักเศรษฐกิจพอเพียงในชีวิตประจำวัน</w:t>
            </w:r>
          </w:p>
        </w:tc>
        <w:tc>
          <w:tcPr>
            <w:tcW w:w="2126" w:type="dxa"/>
            <w:gridSpan w:val="2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gridSpan w:val="3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5813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มสาระสำคัญ ทั้งสิ้น จำนวน ....</w:t>
            </w:r>
            <w:r w:rsidR="00E37A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...โครงการ   </w:t>
            </w:r>
          </w:p>
        </w:tc>
        <w:tc>
          <w:tcPr>
            <w:tcW w:w="4252" w:type="dxa"/>
            <w:gridSpan w:val="5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E37A5F" w:rsidRPr="00994CD1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Default="00CA2043" w:rsidP="00CA2043">
      <w:pPr>
        <w:rPr>
          <w:rFonts w:ascii="TH SarabunIT๙" w:hAnsi="TH SarabunIT๙" w:cs="TH SarabunIT๙"/>
          <w:sz w:val="32"/>
          <w:szCs w:val="32"/>
        </w:rPr>
      </w:pPr>
    </w:p>
    <w:p w:rsidR="00CA2043" w:rsidRDefault="00CA2043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83223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832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32BE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</w:t>
      </w:r>
      <w:r w:rsidRPr="00632BE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สร้างจิตสำนึกและความตระหนักแก่เด็กและเยาวชน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(15 คะแนน)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850"/>
        <w:gridCol w:w="851"/>
        <w:gridCol w:w="850"/>
        <w:gridCol w:w="851"/>
      </w:tblGrid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(3 ข้อ)</w:t>
            </w:r>
          </w:p>
        </w:tc>
        <w:tc>
          <w:tcPr>
            <w:tcW w:w="85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(2 ข้อ)</w:t>
            </w: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(1 ข้อ)</w:t>
            </w:r>
          </w:p>
        </w:tc>
        <w:tc>
          <w:tcPr>
            <w:tcW w:w="85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1.3.1 สร้างจิตสำนึกและความตระหนักในความซื่อสัตย์สุจริต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E37A5F" w:rsidRDefault="00E37A5F" w:rsidP="00E37A5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E37A5F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E37A5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โครงการ </w:t>
            </w:r>
            <w:r w:rsidRPr="00E37A5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 xml:space="preserve">12 size </w:t>
            </w:r>
            <w:r w:rsidRPr="00E37A5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หนูคิดเพื่อส่วนรวม</w:t>
            </w:r>
            <w:r w:rsidR="00CA2043" w:rsidRPr="00E37A5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E37A5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E37A5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E37A5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AF342C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F342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AF342C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F342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   )</w:t>
            </w:r>
            <w:r w:rsidR="00451AA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AF342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1) นำหลักสูตรลูกเสือช่อสะอาดไปใช้ในสถานศึกษาสังกัดขององค์กรปกครองส่วนท้องถิ่น</w:t>
            </w:r>
          </w:p>
          <w:p w:rsidR="00CA2043" w:rsidRPr="00AF342C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F342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 </w:t>
            </w:r>
            <w:r w:rsidR="00451A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AF342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</w:t>
            </w:r>
            <w:r w:rsidR="00451AA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AF342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  <w:r w:rsidRPr="00AF342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) นำหลักสูตรโตไปไม่โกงหรือหลักสูตรอื่นที่เหมาะสมไปปรับใช้ในศูนย์พัฒนาเด็กเล็กหรือสถานศึกษาในสังกัดขององค์กรปกครองส่วนท้องถิ่น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 </w:t>
            </w:r>
            <w:r w:rsidR="00451A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</w:t>
            </w:r>
            <w:r w:rsidR="00451AA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) ค่ายเยาวชน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คุณธรรม/โครงการอื่นๆ</w:t>
            </w:r>
            <w:r w:rsidRPr="0071264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ที่มีวัตถุประสงค์เพื่อ  สร้างจิตสำนึกและความตระหนักในความซื่อสัตย์สุจริต</w:t>
            </w:r>
          </w:p>
        </w:tc>
        <w:tc>
          <w:tcPr>
            <w:tcW w:w="850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CA2043" w:rsidRPr="00712649" w:rsidRDefault="00F01F7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850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มสาระสำคัญ ทั้งสิ้น จำนวน</w:t>
            </w:r>
            <w:r w:rsidR="00451AA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51AAD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2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451AAD" w:rsidRPr="00451AAD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4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Pr="00EE5CBA" w:rsidRDefault="00CA2043" w:rsidP="00CA2043">
      <w:pPr>
        <w:rPr>
          <w:rFonts w:ascii="TH SarabunIT๙" w:hAnsi="TH SarabunIT๙" w:cs="TH SarabunIT๙"/>
          <w:b/>
          <w:bCs/>
          <w:sz w:val="6"/>
          <w:szCs w:val="6"/>
          <w:cs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850"/>
        <w:gridCol w:w="851"/>
        <w:gridCol w:w="142"/>
        <w:gridCol w:w="709"/>
        <w:gridCol w:w="851"/>
      </w:tblGrid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5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(3 ข้อ)</w:t>
            </w:r>
          </w:p>
        </w:tc>
        <w:tc>
          <w:tcPr>
            <w:tcW w:w="85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(2 ข้อ)</w:t>
            </w:r>
          </w:p>
        </w:tc>
        <w:tc>
          <w:tcPr>
            <w:tcW w:w="850" w:type="dxa"/>
            <w:gridSpan w:val="2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(1 ข้อ)</w:t>
            </w:r>
          </w:p>
        </w:tc>
        <w:tc>
          <w:tcPr>
            <w:tcW w:w="85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E23E6A" w:rsidRDefault="00CA2043" w:rsidP="00506BB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3E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1.3.2 สร้างจิตสำนึกและความตระหนักในการต่อต้านการทุจริต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451AAD" w:rsidRDefault="00451AAD" w:rsidP="00451AAD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451AAD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</w:t>
            </w:r>
            <w:r w:rsidRPr="00451AAD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กิจกรรมรณรงค์เยาวชนไทยโตไปไม่โกง</w:t>
            </w:r>
            <w:r w:rsidR="00CA2043" w:rsidRPr="00451AAD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CA2043" w:rsidRPr="00451AAD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CA2043" w:rsidRPr="00451AAD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CA2043" w:rsidRPr="00451AAD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   )</w:t>
            </w:r>
            <w:r w:rsidR="00451AA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3E6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นำแนวทางการจัดกิจกรรมเสริมหลักสูตรเพื่อสร้างความตระหนักรู้และมีส่วนร่วมในการป้องกันการทุจริตสำหรับนักเรียน นักศึกษา (จัดทำโดยสำนักงาน ป.ป.ช. สอศ. และ สช. ) ไปใช้ในสถานศึกษาสังกัดขององค์กรปกครองส่วนท้องถิ่น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 </w:t>
            </w:r>
            <w:r w:rsidR="00451AAD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)</w:t>
            </w:r>
            <w:r w:rsidR="00451AA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นำสาระการเรียนรู้ เรื่อง การมีส่วนร่วมของประชาชนในการป้องกันและปราบปรามการทุจริต ในหลักสูตร ปวช. 2556 หมวดวิชาทักษะชีวิต กลุ่มวิชาสังคมศึกษา และ ปวส. 2557 หมวดวิชาทักษะชีวิต กลุ่มวิชาสังคมศาสตร์ (จัดทำโดยสำนักงาน ป.ป.ช. สอศ. และ สช. ) ไปใช้ในสถานศึกษาสังกัดขององค์กรปกครองส่วนท้องถิ่น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="00451AAD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)</w:t>
            </w:r>
            <w:r w:rsidR="00451AA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3E6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โครงการอื่นๆที่มีวัตถุประสงค์สร้างจิตสำนึกและความตระหนักในการต่อต้านการทุจริต</w:t>
            </w:r>
          </w:p>
        </w:tc>
        <w:tc>
          <w:tcPr>
            <w:tcW w:w="850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รวมดำเนินการครอบคลุมสาระสำคัญ ทั้งสิ้น จำนวน </w:t>
            </w:r>
            <w:r w:rsidR="00451AAD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2 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3402" w:type="dxa"/>
            <w:gridSpan w:val="5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451AAD" w:rsidRPr="00451AAD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4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  <w:tr w:rsidR="00CA2043" w:rsidTr="00506BB8">
        <w:tc>
          <w:tcPr>
            <w:tcW w:w="6238" w:type="dxa"/>
            <w:vMerge w:val="restart"/>
          </w:tcPr>
          <w:p w:rsidR="00CA2043" w:rsidRPr="00E23E6A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5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c>
          <w:tcPr>
            <w:tcW w:w="6238" w:type="dxa"/>
            <w:vMerge/>
          </w:tcPr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gridSpan w:val="3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12649">
              <w:rPr>
                <w:rFonts w:ascii="TH SarabunIT๙" w:hAnsi="TH SarabunIT๙" w:cs="TH SarabunIT๙" w:hint="cs"/>
                <w:sz w:val="28"/>
                <w:cs/>
              </w:rPr>
              <w:t>(มีโครงการ)</w:t>
            </w:r>
          </w:p>
        </w:tc>
        <w:tc>
          <w:tcPr>
            <w:tcW w:w="1559" w:type="dxa"/>
            <w:gridSpan w:val="2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sz w:val="28"/>
                <w:cs/>
              </w:rPr>
              <w:t>(ไม่มีโครงการ)</w:t>
            </w:r>
          </w:p>
        </w:tc>
      </w:tr>
      <w:tr w:rsidR="00CA2043" w:rsidTr="00506BB8">
        <w:tc>
          <w:tcPr>
            <w:tcW w:w="6238" w:type="dxa"/>
          </w:tcPr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3E6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1.3.3 </w:t>
            </w:r>
            <w:r w:rsidRPr="00E23E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สร้างจิตสำนึกและความตระหนักให้มีจิตสาธารณะ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451AAD" w:rsidRDefault="00451AAD" w:rsidP="00451AAD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451AAD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</w:t>
            </w:r>
            <w:r w:rsidRPr="00451AAD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กิจกรรมการเรียนรู้วิถีชีวิตเศรษฐกิจพอเพียง</w:t>
            </w:r>
            <w:r w:rsidR="00CA2043" w:rsidRPr="00451AAD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CA2043" w:rsidRPr="00451AAD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CA2043" w:rsidRPr="00451AAD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="00451AAD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)</w:t>
            </w:r>
            <w:r w:rsidR="00451AA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สร้างจิตสำนึกและความตระหนักให้มีจิตสาธารณะ</w:t>
            </w:r>
          </w:p>
        </w:tc>
        <w:tc>
          <w:tcPr>
            <w:tcW w:w="1843" w:type="dxa"/>
            <w:gridSpan w:val="3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1559" w:type="dxa"/>
            <w:gridSpan w:val="2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มสาระสำคัญ ทั้งสิ้น จำนวน</w:t>
            </w:r>
            <w:r w:rsidRPr="00712649">
              <w:rPr>
                <w:rFonts w:ascii="TH SarabunIT๙" w:hAnsi="TH SarabunIT๙" w:cs="TH SarabunIT๙"/>
                <w:sz w:val="30"/>
                <w:szCs w:val="30"/>
                <w:u w:val="dotted"/>
                <w:cs/>
              </w:rPr>
              <w:tab/>
            </w:r>
            <w:r w:rsidR="00451AAD">
              <w:rPr>
                <w:rFonts w:ascii="TH SarabunIT๙" w:hAnsi="TH SarabunIT๙" w:cs="TH SarabunIT๙" w:hint="cs"/>
                <w:sz w:val="30"/>
                <w:szCs w:val="30"/>
                <w:u w:val="dotted"/>
                <w:cs/>
              </w:rPr>
              <w:t>1</w:t>
            </w:r>
            <w:r w:rsidRPr="00712649">
              <w:rPr>
                <w:rFonts w:ascii="TH SarabunIT๙" w:hAnsi="TH SarabunIT๙" w:cs="TH SarabunIT๙" w:hint="cs"/>
                <w:sz w:val="30"/>
                <w:szCs w:val="30"/>
                <w:u w:val="dotted"/>
                <w:cs/>
              </w:rPr>
              <w:tab/>
              <w:t>โครงการ</w:t>
            </w:r>
            <w:r w:rsidRPr="0071264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</w:p>
        </w:tc>
        <w:tc>
          <w:tcPr>
            <w:tcW w:w="3402" w:type="dxa"/>
            <w:gridSpan w:val="5"/>
          </w:tcPr>
          <w:p w:rsidR="00CA2043" w:rsidRPr="00712649" w:rsidRDefault="00CA2043" w:rsidP="00F01F73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F01F7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Default="00CA2043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A2043" w:rsidRPr="00E23E6A" w:rsidRDefault="00CA2043" w:rsidP="00CA204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3E6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มิติที่ </w:t>
      </w:r>
      <w:r w:rsidRPr="00E23E6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 </w:t>
      </w:r>
      <w:r w:rsidRPr="00E23E6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การบริหารราชการเพื่อป้องกันการทุจริต</w:t>
      </w:r>
      <w:r w:rsidRPr="00E23E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รวม 65 คะแนน</w:t>
      </w:r>
    </w:p>
    <w:p w:rsidR="00CA2043" w:rsidRPr="00AD13B1" w:rsidRDefault="00CA2043" w:rsidP="00CA2043">
      <w:pP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23E6A">
        <w:rPr>
          <w:rFonts w:ascii="TH SarabunIT๙" w:hAnsi="TH SarabunIT๙" w:cs="TH SarabunIT๙" w:hint="cs"/>
          <w:b/>
          <w:bCs/>
          <w:sz w:val="32"/>
          <w:szCs w:val="32"/>
          <w:cs/>
        </w:rPr>
        <w:t>2.1 แสดงเจตจำนงทางการเมืองในการต่อต้านการทุจริตของผู้บริหาร</w:t>
      </w:r>
      <w:r w:rsidRPr="00E23E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23E6A">
        <w:rPr>
          <w:rFonts w:ascii="TH SarabunIT๙" w:hAnsi="TH SarabunIT๙" w:cs="TH SarabunIT๙" w:hint="cs"/>
          <w:b/>
          <w:bCs/>
          <w:sz w:val="32"/>
          <w:szCs w:val="32"/>
          <w:cs/>
        </w:rPr>
        <w:t>(5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คะแนน)</w:t>
      </w:r>
    </w:p>
    <w:tbl>
      <w:tblPr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709"/>
        <w:gridCol w:w="708"/>
        <w:gridCol w:w="709"/>
        <w:gridCol w:w="709"/>
        <w:gridCol w:w="709"/>
      </w:tblGrid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544" w:type="dxa"/>
            <w:gridSpan w:val="5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ind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ind w:left="-108" w:right="-108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(4 ข้อ)</w:t>
            </w:r>
          </w:p>
        </w:tc>
        <w:tc>
          <w:tcPr>
            <w:tcW w:w="708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(3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(2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(1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 xml:space="preserve"> ( - )</w:t>
            </w:r>
          </w:p>
        </w:tc>
      </w:tr>
      <w:tr w:rsidR="00CA2043" w:rsidTr="00506BB8">
        <w:tc>
          <w:tcPr>
            <w:tcW w:w="6238" w:type="dxa"/>
          </w:tcPr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3E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2.1 แสดงเจตจำนงทางการเมืองในการต่อต้านการทุจริตของผู้บริหาร</w:t>
            </w:r>
            <w:r w:rsidRPr="00E23E6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ประกอบด้วย</w:t>
            </w:r>
            <w:r w:rsidRPr="00E23E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โครงการ/กิจกรรม/แผนงาน/มาตรการ ดังนี้</w:t>
            </w:r>
          </w:p>
          <w:p w:rsidR="00451AAD" w:rsidRPr="00451AAD" w:rsidRDefault="00451AAD" w:rsidP="00451AA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- </w:t>
            </w:r>
            <w:r w:rsidR="007A69A5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กิจกรรม</w:t>
            </w:r>
            <w:r w:rsidRPr="00451AAD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ประกาศเจตจํานงต่อต้านการทุจริตของผู้บริหารองค์กร</w:t>
            </w:r>
          </w:p>
          <w:p w:rsidR="00CA2043" w:rsidRPr="00712649" w:rsidRDefault="00451AAD" w:rsidP="00451AA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451AAD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ปกครองส่วนท้องถิ่น</w:t>
            </w:r>
            <w:r w:rsidRPr="00451AAD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>”</w:t>
            </w:r>
            <w:r w:rsidR="00CA2043"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451A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451AA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ผู้บริหารมีการแสดงเจตจำนงว่าจะบริหารงานด้วยความซื่อสัตย์ต่อเจ้าหน้าที่ในหน่วยงาน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="00451AAD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)</w:t>
            </w:r>
            <w:r w:rsidR="00451AA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3E6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ผู้บริหารมีการแสดงเจตจำนงว่าจะบริหารงานด้วยความซื่อสัตย์ต่อสาธารณชน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="00451AAD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)</w:t>
            </w:r>
            <w:r w:rsidR="00451AA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ผู้บริหารมีการกำหนดนโยบาย มาตรการ แผนงาน หรือโครงการ/กิจกรรม เพื่อพัฒนาหน่วยงานให้มีคุณธรรมและความโปร่งใส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="00451AAD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)</w:t>
            </w:r>
            <w:r w:rsidR="00451AA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3E6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ผู้บริหารมีการสนับสนุนงบประมาณหรือการดำเนินการ เพื่อให้เกิดความโปร่งใสและซื่อสัตย์มากขึ้นในหน่วยงาน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" w:type="dxa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70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มสาระสำคัญ ทั้งสิ้น จำนวน ..........</w:t>
            </w:r>
            <w:r w:rsidR="00451A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...............ข้อ   </w:t>
            </w:r>
          </w:p>
        </w:tc>
        <w:tc>
          <w:tcPr>
            <w:tcW w:w="3544" w:type="dxa"/>
            <w:gridSpan w:val="5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="00451AAD" w:rsidRPr="00451AA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……………………..</w:t>
            </w:r>
          </w:p>
        </w:tc>
      </w:tr>
    </w:tbl>
    <w:p w:rsidR="007F29A5" w:rsidRDefault="00CA2043" w:rsidP="00CA2043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</w:p>
    <w:p w:rsidR="007F29A5" w:rsidRDefault="007F29A5" w:rsidP="00CA2043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CA2043" w:rsidRDefault="00CA2043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03A8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Pr="00E03A8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มาตรการสร้างความโปร่งใสในการปฏิบัติราชการ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(15 คะแนน)</w:t>
      </w: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850"/>
        <w:gridCol w:w="709"/>
        <w:gridCol w:w="709"/>
        <w:gridCol w:w="709"/>
        <w:gridCol w:w="708"/>
        <w:gridCol w:w="567"/>
      </w:tblGrid>
      <w:tr w:rsidR="00CA2043" w:rsidTr="00506BB8">
        <w:trPr>
          <w:tblHeader/>
        </w:trPr>
        <w:tc>
          <w:tcPr>
            <w:tcW w:w="5813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4252" w:type="dxa"/>
            <w:gridSpan w:val="6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5813" w:type="dxa"/>
            <w:vMerge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ind w:left="-108" w:right="-108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(9-10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(7-8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/>
                <w:szCs w:val="24"/>
                <w:cs/>
              </w:rPr>
              <w:t>(</w:t>
            </w: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5-6</w:t>
            </w:r>
            <w:r w:rsidRPr="00712649">
              <w:rPr>
                <w:rFonts w:ascii="TH SarabunIT๙" w:hAnsi="TH SarabunIT๙" w:cs="TH SarabunIT๙"/>
                <w:szCs w:val="24"/>
                <w:cs/>
              </w:rPr>
              <w:t xml:space="preserve">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Cs w:val="24"/>
                <w:cs/>
              </w:rPr>
              <w:t>(</w:t>
            </w: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3</w:t>
            </w:r>
            <w:r w:rsidRPr="00712649">
              <w:rPr>
                <w:rFonts w:ascii="TH SarabunIT๙" w:hAnsi="TH SarabunIT๙" w:cs="TH SarabunIT๙"/>
                <w:szCs w:val="24"/>
                <w:cs/>
              </w:rPr>
              <w:t>-</w:t>
            </w: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4</w:t>
            </w:r>
            <w:r w:rsidRPr="00712649">
              <w:rPr>
                <w:rFonts w:ascii="TH SarabunIT๙" w:hAnsi="TH SarabunIT๙" w:cs="TH SarabunIT๙"/>
                <w:szCs w:val="24"/>
                <w:cs/>
              </w:rPr>
              <w:t xml:space="preserve"> ข้อ)</w:t>
            </w:r>
          </w:p>
        </w:tc>
        <w:tc>
          <w:tcPr>
            <w:tcW w:w="708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Cs w:val="24"/>
                <w:cs/>
              </w:rPr>
              <w:t>(</w:t>
            </w: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1-2</w:t>
            </w:r>
            <w:r w:rsidRPr="00712649">
              <w:rPr>
                <w:rFonts w:ascii="TH SarabunIT๙" w:hAnsi="TH SarabunIT๙" w:cs="TH SarabunIT๙"/>
                <w:szCs w:val="24"/>
                <w:cs/>
              </w:rPr>
              <w:t xml:space="preserve"> ข้อ)</w:t>
            </w:r>
          </w:p>
        </w:tc>
        <w:tc>
          <w:tcPr>
            <w:tcW w:w="567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 - )</w:t>
            </w:r>
          </w:p>
        </w:tc>
      </w:tr>
      <w:tr w:rsidR="00CA2043" w:rsidTr="00506BB8">
        <w:tc>
          <w:tcPr>
            <w:tcW w:w="5813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2.2.1 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สร้างความโปร่งใสในการบริหารงานบุคคลให้เป็นไปตามหลักคุณธรรม ทั้งในเรื่องการบรรจุแต่งตั้ง โยกย้าย โอน เลื่อนตำแหน่ง/เงินเดือน และการมอบหมายงาน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712649" w:rsidRDefault="00451AAD" w:rsidP="00451AA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451AAD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="007A69A5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มาตรการ</w:t>
            </w:r>
            <w:r w:rsidRPr="00451AAD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สร้างความโปร่งใสในการบริหารงานบุคคลให้เป็นไปตามหลักคุณธรรม ทั้งในเรื่องการ บรรจุแต่งตั้ง โยกย้าย โอน เลื่อนตําแหน่ง/เงินเดือน และมอบหมายงาน</w:t>
            </w:r>
            <w:r w:rsidR="00CA2043" w:rsidRPr="00451AAD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451AAD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451AAD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451AAD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451AAD" w:rsidRDefault="00CA2043" w:rsidP="00506BB8">
            <w:pPr>
              <w:rPr>
                <w:rFonts w:ascii="TH SarabunIT๙" w:hAnsi="TH SarabunIT๙" w:cs="TH SarabunIT๙"/>
                <w:color w:val="000000"/>
                <w:spacing w:val="-8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 </w:t>
            </w:r>
            <w:r w:rsidR="00451A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  </w:t>
            </w:r>
            <w:r w:rsidRPr="00451AAD"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 xml:space="preserve">1) </w:t>
            </w:r>
            <w:r w:rsidRPr="00451AAD">
              <w:rPr>
                <w:rFonts w:ascii="TH SarabunIT๙" w:hAnsi="TH SarabunIT๙" w:cs="TH SarabunIT๙"/>
                <w:color w:val="000000"/>
                <w:spacing w:val="-8"/>
                <w:sz w:val="32"/>
                <w:szCs w:val="32"/>
                <w:cs/>
              </w:rPr>
              <w:t>ดำเนินงานโดยปฏิบัติตามกฎหมาย กฎ ระเบียบ เป็นอย่างดี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 </w:t>
            </w:r>
            <w:r w:rsidR="00451A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  2)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การรวมกลุ่มของเจ้าหน้าที่ในหน่วยงานเพื่อการบริหารงานที่โปร่งใส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451A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3)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การได้รับคำสั่งที่ไม่เป็นธรรม โดยไม่มีสาเหตุอันควร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451A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4)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การได้รับการร้องขอ/สั่งการด้วยวาจาของผู้บังคับบัญชาให้ทำงานส่วนตัวที่มิใช่งานราชการ อย่างไม่เหมาะสม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451AA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5)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การรับรู้ถึงผลเสียจากการไม่ปฏิบัติตามคำสั่งที่ไม่เหมาะสม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 </w:t>
            </w:r>
            <w:r w:rsidR="002E3AD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  6)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การรับรู้ต่อการรับเงินพิเศษ เรี่ยไร ขอบริจาค พาไปสถานบันเทิง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หรือสิ่งอำนวยความสะดวก ประโยชน์อื่นใดแก่เจ้าหน้าที่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2E3AD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451AA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7)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ธรรมเนียมปฏิบัติในการรับเงินพิเศษ เรี่ยไร ขอบริจาค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หรือประโยชน์อื่นใดแก่เจ้าหน้าที่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 </w:t>
            </w:r>
            <w:r w:rsidR="002E3AD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</w:t>
            </w:r>
            <w:r w:rsidR="00451AA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8)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การเอื้อประโยชน์/เลือกปฏิบัติต่อผู้รับบริการบางคนเนื่องจากความสัมพันธ์ส่วนตัว</w:t>
            </w:r>
          </w:p>
          <w:p w:rsidR="00CA2043" w:rsidRPr="00712649" w:rsidRDefault="00451AAD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 </w:t>
            </w:r>
            <w:r w:rsidR="002E3AD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 </w:t>
            </w:r>
            <w:r w:rsidR="00CA2043"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9) </w:t>
            </w:r>
            <w:r w:rsidR="00CA2043"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ปฏิบัติหน้าที่อย่างไม่เป็นธรรม ใช้ตำแหน่งหน้าที่ในทางมิชอบเพื่อผลประโยชน์ให้กับตนเองและพวกพ้องหรือบุคคลอื่น</w:t>
            </w:r>
          </w:p>
          <w:p w:rsidR="00CA2043" w:rsidRPr="00712649" w:rsidRDefault="00451AAD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2E3AD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</w:t>
            </w:r>
            <w:r w:rsidR="00CA2043"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10) </w:t>
            </w:r>
            <w:r w:rsidR="00CA2043"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การให้สินบน เงินพิเศษ ความบันเทิง หรือประโยชน์อื่นใดแก่เจ้าหน้าที่</w:t>
            </w:r>
          </w:p>
        </w:tc>
        <w:tc>
          <w:tcPr>
            <w:tcW w:w="850" w:type="dxa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5813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2E3AD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10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4252" w:type="dxa"/>
            <w:gridSpan w:val="6"/>
          </w:tcPr>
          <w:p w:rsidR="00CA2043" w:rsidRPr="00712649" w:rsidRDefault="00CA2043" w:rsidP="00F01F73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F01F73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Pr="00282456" w:rsidRDefault="00CA2043" w:rsidP="00CA2043">
      <w:pPr>
        <w:rPr>
          <w:rFonts w:ascii="TH SarabunIT๙" w:hAnsi="TH SarabunIT๙" w:cs="TH SarabunIT๙"/>
          <w:b/>
          <w:bCs/>
          <w:sz w:val="4"/>
          <w:szCs w:val="4"/>
        </w:rPr>
      </w:pP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850"/>
        <w:gridCol w:w="709"/>
        <w:gridCol w:w="709"/>
        <w:gridCol w:w="709"/>
        <w:gridCol w:w="708"/>
        <w:gridCol w:w="567"/>
      </w:tblGrid>
      <w:tr w:rsidR="00CA2043" w:rsidTr="00506BB8">
        <w:trPr>
          <w:tblHeader/>
        </w:trPr>
        <w:tc>
          <w:tcPr>
            <w:tcW w:w="5813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4252" w:type="dxa"/>
            <w:gridSpan w:val="6"/>
          </w:tcPr>
          <w:p w:rsidR="00CA2043" w:rsidRPr="00822A98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A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5813" w:type="dxa"/>
            <w:vMerge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ind w:left="-108" w:right="-108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(5-6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(4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(3</w:t>
            </w:r>
            <w:r w:rsidRPr="00712649">
              <w:rPr>
                <w:rFonts w:ascii="TH SarabunIT๙" w:hAnsi="TH SarabunIT๙" w:cs="TH SarabunIT๙"/>
                <w:szCs w:val="24"/>
                <w:cs/>
              </w:rPr>
              <w:t xml:space="preserve">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Cs w:val="24"/>
                <w:cs/>
              </w:rPr>
              <w:t>(</w:t>
            </w: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2</w:t>
            </w:r>
            <w:r w:rsidRPr="00712649">
              <w:rPr>
                <w:rFonts w:ascii="TH SarabunIT๙" w:hAnsi="TH SarabunIT๙" w:cs="TH SarabunIT๙"/>
                <w:szCs w:val="24"/>
                <w:cs/>
              </w:rPr>
              <w:t xml:space="preserve"> ข้อ)</w:t>
            </w:r>
          </w:p>
        </w:tc>
        <w:tc>
          <w:tcPr>
            <w:tcW w:w="708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Cs w:val="24"/>
                <w:cs/>
              </w:rPr>
              <w:t>(</w:t>
            </w: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1</w:t>
            </w:r>
            <w:r w:rsidRPr="00712649">
              <w:rPr>
                <w:rFonts w:ascii="TH SarabunIT๙" w:hAnsi="TH SarabunIT๙" w:cs="TH SarabunIT๙"/>
                <w:szCs w:val="24"/>
                <w:cs/>
              </w:rPr>
              <w:t xml:space="preserve"> ข้อ)</w:t>
            </w:r>
          </w:p>
        </w:tc>
        <w:tc>
          <w:tcPr>
            <w:tcW w:w="567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 - )</w:t>
            </w:r>
          </w:p>
        </w:tc>
      </w:tr>
      <w:tr w:rsidR="00CA2043" w:rsidTr="00506BB8">
        <w:tc>
          <w:tcPr>
            <w:tcW w:w="5813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2.2.2 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สร้างความโปร่งใสในการบริหารการเงิน 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2E3AD4" w:rsidRDefault="002E3AD4" w:rsidP="002E3AD4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2E3AD4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="007A69A5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กิจกรรม</w:t>
            </w:r>
            <w:r w:rsidRPr="002E3AD4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สร้างความโปร่งใสในการใช้จ่ายเงินงบประมาณ</w:t>
            </w:r>
            <w:r w:rsidR="00CA2043" w:rsidRPr="002E3AD4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="003409C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3409CB" w:rsidRPr="003409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  1)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การใช้จ่ายงบประมาณที่ไม่สมควรผิดวัตถุประสงค์ ไม่มีประสิทธิภาพ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="003409C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3409CB" w:rsidRPr="003409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  2)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การใช้จ่ายเงินเพื่อส่งเสริมธุรกิจของตน/พวกพ้อง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  )  3)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การรับรู้เกี่ยวกับการใช้จ่ายงบประมาณของหน่วยงานอย่างไม่เหมาะสมหรือมากเกินความจำเป็น ผิดวัตถุประสงค์ ไม่มีประสิทธิภาพ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="003409C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3409CB" w:rsidRPr="003409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  4) การพัฒนาแผนและกระบวนการการจัดซื้อ</w:t>
            </w:r>
            <w:r w:rsidR="003D14A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  <w:r w:rsidR="003D14A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จัดจ้าง</w:t>
            </w:r>
          </w:p>
          <w:p w:rsidR="00CA2043" w:rsidRPr="00E23E6A" w:rsidRDefault="003409CB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Pr="003409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="00CA2043"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  </w:t>
            </w:r>
            <w:r w:rsidR="00CA2043"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5) การวิเคราะห์ผลการจัดซื้อจัดจ้าง และนำผลการวิเคราะห์มาปรับปรุงการจัดซื้อในปีงบประมาณถัดไป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="003409C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3409CB" w:rsidRPr="003409C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="003409C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)  6) การเปิดเผยข้อมูลการจัดซื้อ</w:t>
            </w:r>
            <w:r w:rsidR="0070130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  <w:r w:rsidR="0070130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จัดจ้างรายโครงการให้สาธารณะชนทราบผ่านเว็บไซต์หรือสื่อช่องทางอื่นๆ</w:t>
            </w:r>
          </w:p>
        </w:tc>
        <w:tc>
          <w:tcPr>
            <w:tcW w:w="850" w:type="dxa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5813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มสาระสำคัญ ทั้งสิ้น จำนวน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3409CB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5  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4252" w:type="dxa"/>
            <w:gridSpan w:val="6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3409CB" w:rsidRPr="003409CB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Pr="00282456" w:rsidRDefault="00CA2043" w:rsidP="00CA2043">
      <w:pPr>
        <w:rPr>
          <w:rFonts w:ascii="TH SarabunIT๙" w:hAnsi="TH SarabunIT๙" w:cs="TH SarabunIT๙"/>
          <w:b/>
          <w:bCs/>
          <w:sz w:val="6"/>
          <w:szCs w:val="6"/>
          <w:cs/>
        </w:rPr>
      </w:pP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850"/>
        <w:gridCol w:w="709"/>
        <w:gridCol w:w="709"/>
        <w:gridCol w:w="709"/>
        <w:gridCol w:w="708"/>
        <w:gridCol w:w="567"/>
      </w:tblGrid>
      <w:tr w:rsidR="00CA2043" w:rsidTr="00506BB8">
        <w:trPr>
          <w:tblHeader/>
        </w:trPr>
        <w:tc>
          <w:tcPr>
            <w:tcW w:w="5813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4252" w:type="dxa"/>
            <w:gridSpan w:val="6"/>
          </w:tcPr>
          <w:p w:rsidR="00CA2043" w:rsidRPr="00822A98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A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5813" w:type="dxa"/>
            <w:vMerge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ind w:left="-108" w:right="-108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(10-12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(8-9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(6-7</w:t>
            </w:r>
            <w:r w:rsidRPr="00712649">
              <w:rPr>
                <w:rFonts w:ascii="TH SarabunIT๙" w:hAnsi="TH SarabunIT๙" w:cs="TH SarabunIT๙"/>
                <w:szCs w:val="24"/>
                <w:cs/>
              </w:rPr>
              <w:t xml:space="preserve">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Cs w:val="24"/>
                <w:cs/>
              </w:rPr>
              <w:t>(</w:t>
            </w: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4-5</w:t>
            </w:r>
            <w:r w:rsidRPr="00712649">
              <w:rPr>
                <w:rFonts w:ascii="TH SarabunIT๙" w:hAnsi="TH SarabunIT๙" w:cs="TH SarabunIT๙"/>
                <w:szCs w:val="24"/>
                <w:cs/>
              </w:rPr>
              <w:t xml:space="preserve"> ข้อ)</w:t>
            </w:r>
          </w:p>
        </w:tc>
        <w:tc>
          <w:tcPr>
            <w:tcW w:w="708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Cs w:val="24"/>
                <w:cs/>
              </w:rPr>
              <w:t>(</w:t>
            </w: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1-3</w:t>
            </w:r>
            <w:r w:rsidRPr="00712649">
              <w:rPr>
                <w:rFonts w:ascii="TH SarabunIT๙" w:hAnsi="TH SarabunIT๙" w:cs="TH SarabunIT๙"/>
                <w:szCs w:val="24"/>
                <w:cs/>
              </w:rPr>
              <w:t xml:space="preserve"> ข้อ)</w:t>
            </w:r>
          </w:p>
        </w:tc>
        <w:tc>
          <w:tcPr>
            <w:tcW w:w="567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 - )</w:t>
            </w:r>
          </w:p>
        </w:tc>
      </w:tr>
      <w:tr w:rsidR="00CA2043" w:rsidTr="00506BB8">
        <w:tc>
          <w:tcPr>
            <w:tcW w:w="5813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2.2.3 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เพื่อให้เกิดความพึงพอใจแก่ประชาชนโดยทัดเทียมกันและโดย</w:t>
            </w: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ไม่เลือกปฏิบัติ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0E4C2F" w:rsidRDefault="000E4C2F" w:rsidP="000E4C2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0E4C2F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="007A69A5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กิจกรรม</w:t>
            </w:r>
            <w:r w:rsidRPr="000E4C2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จ้างสำรวจความพึงพอใจของผู้รับบริการ</w:t>
            </w:r>
            <w:r w:rsidR="00CA2043" w:rsidRPr="000E4C2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0E4C2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 </w:t>
            </w:r>
            <w:r w:rsidR="000E4C2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  1)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แนวทางปฏิบัติงานตามภารกิจของหน่วยงาน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0E4C2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2) </w:t>
            </w:r>
            <w:r w:rsidRPr="00E23E6A">
              <w:rPr>
                <w:rFonts w:ascii="TH SarabunIT๙" w:hAnsi="TH SarabunIT๙" w:cs="TH SarabunIT๙"/>
                <w:sz w:val="32"/>
                <w:szCs w:val="32"/>
                <w:cs/>
              </w:rPr>
              <w:t>คู่มือ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  <w:r w:rsidRPr="00E23E6A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มาตรฐานการปฏิบัติงานตามภารกิจของหน่วยงาน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="000E4C2F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)  3) ปฏิบัติงานตามระเบียบขั้นตอน เป็นมาตรฐาน ยึดหลักความถูกต้อง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="000E4C2F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)  4) รายงานผลการปฏิบัติงานตามคู่มือหรือ</w:t>
            </w:r>
            <w:r w:rsidRPr="00E23E6A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มาตรฐานการปฏิบัติงานตามภารกิจของหน่วยงาน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="000E4C2F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)  5) การให้บริการโดย</w:t>
            </w:r>
            <w:r w:rsidRPr="00E23E6A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ไม่เลือกปฏิบัติ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0E4C2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6)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บริหารจัดการที่ยุติธรรมและตรงไปตรงมาในการให้บริการ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0E4C2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7)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ใช้เทคโนโลยีเพื่อให้เป็นมาตรฐาน โปร่งใส มีประสิทธ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ิ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ภาพ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0E4C2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8)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แสดงขั้นตอน ระยะเวลา อัตราค่าบริการ อย่างชัดเจน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0E4C2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9)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ให้บริการโดยจัดลำดับก่อน – หลัง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0E4C2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10) ให้บริการแล้วเสร็จในระยะเวลาที่เหมาะสม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0E4C2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11)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ความพึงพอใจต่อคุณภาพการให้บริการ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0E4C2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12)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ร้อยละของระดับความพึงพอใจของผู้รับบริการ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5813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0E4C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E4C2F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12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4252" w:type="dxa"/>
            <w:gridSpan w:val="6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0E4C2F" w:rsidRPr="000E4C2F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Default="00CA2043" w:rsidP="00CA2043">
      <w:pPr>
        <w:rPr>
          <w:rFonts w:ascii="TH SarabunIT๙" w:hAnsi="TH SarabunIT๙" w:cs="TH SarabunIT๙"/>
          <w:sz w:val="32"/>
          <w:szCs w:val="32"/>
        </w:rPr>
      </w:pPr>
    </w:p>
    <w:p w:rsidR="00CA2043" w:rsidRPr="007F29A5" w:rsidRDefault="00CA2043" w:rsidP="007F29A5">
      <w:pPr>
        <w:ind w:right="-330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7F29A5">
        <w:rPr>
          <w:rFonts w:ascii="TH SarabunIT๙" w:hAnsi="TH SarabunIT๙" w:cs="TH SarabunIT๙"/>
          <w:b/>
          <w:bCs/>
          <w:color w:val="000000"/>
          <w:spacing w:val="-8"/>
          <w:sz w:val="32"/>
          <w:szCs w:val="32"/>
        </w:rPr>
        <w:t xml:space="preserve">2.3 </w:t>
      </w:r>
      <w:r w:rsidRPr="007F29A5">
        <w:rPr>
          <w:rFonts w:ascii="TH SarabunIT๙" w:hAnsi="TH SarabunIT๙" w:cs="TH SarabunIT๙"/>
          <w:b/>
          <w:bCs/>
          <w:color w:val="000000"/>
          <w:spacing w:val="-8"/>
          <w:sz w:val="32"/>
          <w:szCs w:val="32"/>
          <w:cs/>
        </w:rPr>
        <w:t>มาตรการการใช้ดุลยพินิจ</w:t>
      </w:r>
      <w:r w:rsidRPr="007F29A5">
        <w:rPr>
          <w:rFonts w:ascii="TH SarabunIT๙" w:hAnsi="TH SarabunIT๙" w:cs="TH SarabunIT๙" w:hint="cs"/>
          <w:b/>
          <w:bCs/>
          <w:color w:val="000000"/>
          <w:spacing w:val="-8"/>
          <w:sz w:val="32"/>
          <w:szCs w:val="32"/>
          <w:cs/>
        </w:rPr>
        <w:t>และใช้อำนาจหน้าที่</w:t>
      </w:r>
      <w:r w:rsidRPr="007F29A5">
        <w:rPr>
          <w:rFonts w:ascii="TH SarabunIT๙" w:hAnsi="TH SarabunIT๙" w:cs="TH SarabunIT๙"/>
          <w:b/>
          <w:bCs/>
          <w:color w:val="000000"/>
          <w:spacing w:val="-8"/>
          <w:sz w:val="32"/>
          <w:szCs w:val="32"/>
          <w:cs/>
        </w:rPr>
        <w:t>ให้เป็นไปตามหลักการบริหารกิจการบ้านเมืองที่ดี</w:t>
      </w:r>
      <w:r w:rsidR="007F29A5" w:rsidRPr="007F29A5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 w:rsidRPr="007F29A5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(10 คะแนน)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850"/>
        <w:gridCol w:w="851"/>
        <w:gridCol w:w="850"/>
        <w:gridCol w:w="851"/>
      </w:tblGrid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(3 ข้อ)</w:t>
            </w:r>
          </w:p>
        </w:tc>
        <w:tc>
          <w:tcPr>
            <w:tcW w:w="85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(2 ข้อ)</w:t>
            </w: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(1 ข้อ)</w:t>
            </w:r>
          </w:p>
        </w:tc>
        <w:tc>
          <w:tcPr>
            <w:tcW w:w="85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2.3.1 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มีการจัดทำแผนภูมิขั้นตอนและระยะเวลาการดำเนินการเกี่ยวกับการบริการประชาชนรายละเอียดที่เกี่ยวข้องในแต่ละขั้นตอน เปิดเผย ณ ที่ทำการและในระบบเครือข่ายสารสนเทศขององค์กรปกครองส่วนท้องถิ่น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5933AE" w:rsidRDefault="005933AE" w:rsidP="005933A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5933AE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5933AE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กิจกรรม การลดขั้นตอนการปฏิบัติงาน</w:t>
            </w:r>
            <w:r w:rsidR="00CA2043" w:rsidRPr="005933AE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5933AE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5933AE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5933AE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5933AE" w:rsidRDefault="00CA2043" w:rsidP="00506BB8">
            <w:pPr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5933A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5933A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 w:rsidRPr="005933A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การเปิดเผยขั้นตอนและมาตรฐานระยะเวลาให้บริการ</w:t>
            </w:r>
            <w:r w:rsidRPr="005933AE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อย่างชัดเจน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="005933AE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)</w:t>
            </w:r>
            <w:r w:rsidR="005933A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3E6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E23E6A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การให้ข้อมูลเกี่ยวกับวิธีการและมาตรฐานการให้บริการ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="005933AE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)</w:t>
            </w:r>
            <w:r w:rsidR="005933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แนวทางปฏิบัติเกี่ยวกับวิธีการและมาตรฐานที่ใช้ให้บริการ</w:t>
            </w:r>
          </w:p>
        </w:tc>
        <w:tc>
          <w:tcPr>
            <w:tcW w:w="850" w:type="dxa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851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RPr="005B21E9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5933AE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3 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5933AE" w:rsidRPr="005933AE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Default="00CA2043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p w:rsidR="00CA2043" w:rsidRDefault="00CA2043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p w:rsidR="00CA2043" w:rsidRDefault="00CA2043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p w:rsidR="00CA2043" w:rsidRDefault="00CA2043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p w:rsidR="00CA2043" w:rsidRPr="00DA09BB" w:rsidRDefault="00CA2043" w:rsidP="00CA2043">
      <w:pPr>
        <w:rPr>
          <w:rFonts w:ascii="TH SarabunIT๙" w:hAnsi="TH SarabunIT๙" w:cs="TH SarabunIT๙"/>
          <w:b/>
          <w:bCs/>
          <w:sz w:val="6"/>
          <w:szCs w:val="6"/>
          <w:cs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850"/>
        <w:gridCol w:w="851"/>
        <w:gridCol w:w="850"/>
        <w:gridCol w:w="851"/>
      </w:tblGrid>
      <w:tr w:rsidR="00CA2043" w:rsidTr="00506BB8"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c>
          <w:tcPr>
            <w:tcW w:w="6238" w:type="dxa"/>
            <w:vMerge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(3 ข้อ)</w:t>
            </w:r>
          </w:p>
        </w:tc>
        <w:tc>
          <w:tcPr>
            <w:tcW w:w="85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(2 ข้อ)</w:t>
            </w: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(1 ข้อ)</w:t>
            </w:r>
          </w:p>
        </w:tc>
        <w:tc>
          <w:tcPr>
            <w:tcW w:w="85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2.3.2 มีการกระจายอำนาจการตัดสินใจเกี่ยวกับการสั่ง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ปฏิบัติราชการแทนหรือการดำเนินการอื่นใดของผู้มีอำนาจในองค์กรปกครองส่วนท้องถิ่น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8B0E82" w:rsidRDefault="008B0E82" w:rsidP="008B0E8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8B0E82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8B0E8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มาตรการ การมอบอํานาจอนุมัติ อนุญาต สั่งการ เพื่อลดขั้นตอนการปฏิบัติราชการ</w:t>
            </w:r>
            <w:r w:rsidR="00CA2043" w:rsidRPr="008B0E8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8B0E8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8B0E8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8B0E8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8B0E8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8B0E8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8B0E8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8B0E8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8B0E8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9A529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9A52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การ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ให้ข้อมูลหน้าที่ความรับผิดชอบและผู้รับผิดชอบอย่างชัดเจน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8B0E8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8B0E8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ปฏิบัติหน้าที่โดยคำนึงถึงการใช้อำนาจหน้าที่โดยชอบธรรมและถูกกฎหมาย</w:t>
            </w:r>
          </w:p>
          <w:p w:rsidR="00CA2043" w:rsidRPr="00712649" w:rsidRDefault="008B0E82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</w:t>
            </w:r>
            <w:r w:rsidR="00CA2043"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3) </w:t>
            </w:r>
            <w:r w:rsidR="00CA2043"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ปฏิบัติหน้าที่โดยดำเนินการตามขั้นตอนอย่างถูกต้อง ไม่ผิดพลาด</w:t>
            </w:r>
          </w:p>
        </w:tc>
        <w:tc>
          <w:tcPr>
            <w:tcW w:w="850" w:type="dxa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851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RPr="005B21E9" w:rsidTr="00506BB8">
        <w:tc>
          <w:tcPr>
            <w:tcW w:w="6238" w:type="dxa"/>
          </w:tcPr>
          <w:p w:rsidR="00CA2043" w:rsidRPr="00712649" w:rsidRDefault="00CA2043" w:rsidP="008B0E8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8B0E82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3 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 w:rsidR="008B0E82" w:rsidRPr="008B0E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</w:tc>
      </w:tr>
    </w:tbl>
    <w:p w:rsidR="00CA2043" w:rsidRDefault="00CA2043" w:rsidP="00CA2043">
      <w:pPr>
        <w:rPr>
          <w:rFonts w:ascii="TH SarabunIT๙" w:hAnsi="TH SarabunIT๙" w:cs="TH SarabunIT๙"/>
          <w:sz w:val="32"/>
          <w:szCs w:val="32"/>
        </w:rPr>
      </w:pPr>
    </w:p>
    <w:p w:rsidR="00CA2043" w:rsidRPr="00632BE9" w:rsidRDefault="00CA2043" w:rsidP="00CA2043">
      <w:pPr>
        <w:rPr>
          <w:rFonts w:ascii="TH SarabunIT๙" w:hAnsi="TH SarabunIT๙" w:cs="TH SarabunIT๙"/>
          <w:sz w:val="32"/>
          <w:szCs w:val="32"/>
        </w:rPr>
      </w:pPr>
      <w:r w:rsidRPr="00DD24E6">
        <w:rPr>
          <w:rFonts w:ascii="TH SarabunIT๙" w:hAnsi="TH SarabunIT๙" w:cs="TH SarabunIT๙"/>
          <w:b/>
          <w:bCs/>
          <w:color w:val="000000"/>
          <w:sz w:val="32"/>
          <w:szCs w:val="32"/>
        </w:rPr>
        <w:t>2.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4</w:t>
      </w:r>
      <w:r w:rsidRPr="00DD24E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DD24E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การเชิดชูเกียรติแก่หน่วยงาน/บุคคลในการดำเนินกิจการ การประพฤติ</w:t>
      </w:r>
      <w:r w:rsidRPr="00DD24E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ปฏิบัติ</w:t>
      </w:r>
      <w:r w:rsidRPr="00DD24E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ตนให้เป็นที่ประจักษ์</w:t>
      </w:r>
    </w:p>
    <w:p w:rsidR="00CA2043" w:rsidRPr="008C6F97" w:rsidRDefault="00CA2043" w:rsidP="00CA204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(15 คะแนน)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1701"/>
        <w:gridCol w:w="1701"/>
      </w:tblGrid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2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(มีโครงการ)</w:t>
            </w:r>
          </w:p>
        </w:tc>
        <w:tc>
          <w:tcPr>
            <w:tcW w:w="170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(ไม่มีโครงการ)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2.4.1 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ยกย่องเชิดชูเกียรติ</w:t>
            </w:r>
            <w:r w:rsidR="007D3B6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หน่วยงาน/บุคคล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ที่มีความซื่อสัตย์ สุจริต </w:t>
            </w:r>
            <w:r w:rsidR="007D3B6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มีคุณธรรม จริยธรรม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837DC0" w:rsidRDefault="00837DC0" w:rsidP="00837DC0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837DC0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837DC0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กิจกรรมยกย่องและเชิดชูเกียรติแก่บุคคล หน่วยงาน องค์กรดีเด่น ผู้ทําคุณประโยชน์หรือเข้าร่วมในกิจกรรมขององค์การบริหารส่วนตำบลทุ่งสง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837DC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837DC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ยกย่องเชิดชูเกียรติ</w:t>
            </w:r>
            <w:r w:rsidR="00506BB8" w:rsidRPr="00506BB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หน่วยงาน/บุคคล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ที่มีความซื่อสัตย์ สุจริต มีคุณธรรม จริยธรรม</w:t>
            </w:r>
          </w:p>
        </w:tc>
        <w:tc>
          <w:tcPr>
            <w:tcW w:w="1701" w:type="dxa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1701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837D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37DC0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1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โครงการ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3402" w:type="dxa"/>
            <w:gridSpan w:val="2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837DC0" w:rsidRPr="00837DC0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2.4.2 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ยกย่องเชิดชูเกียรติ</w:t>
            </w:r>
            <w:r w:rsidR="007D3B6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หน่วยงาน/บุคคล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ที่ให้ความช่วยเหลือกิจการสาธารณะของท้องถิ่น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B27963" w:rsidRDefault="00B27963" w:rsidP="00B279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27963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B27963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กิจกรรมการมอบประกาศเกียรติคุณแก่สตรีดีเด่น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                                  </w:t>
            </w:r>
            <w:r w:rsidR="00CA2043" w:rsidRPr="00B2796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B2796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B27963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ยกย่องเชิดชูเกียรติ</w:t>
            </w:r>
            <w:r w:rsidR="00506BB8" w:rsidRPr="00506BB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หน่วยงาน/บุคคล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ที่ให้ความช่วยเหลือกิจการสาธารณะของท้องถิ่น</w:t>
            </w:r>
          </w:p>
        </w:tc>
        <w:tc>
          <w:tcPr>
            <w:tcW w:w="1701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B27963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1 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โครงการ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3402" w:type="dxa"/>
            <w:gridSpan w:val="2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B27963" w:rsidRPr="00B27963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2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(มีโครงการ)</w:t>
            </w:r>
          </w:p>
        </w:tc>
        <w:tc>
          <w:tcPr>
            <w:tcW w:w="170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(ไม่มีโครงการ)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2.4.3 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ยกย่องเชิดชูเกียรติ</w:t>
            </w:r>
            <w:r w:rsidR="007D3B6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บุคคล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ที่ดำรงตนตามหลักเศรษฐกิจพอเพียง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B27963" w:rsidRDefault="00B27963" w:rsidP="00B27963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B27963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B27963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กิจกรรมเชิดชูเกียรติประชาชนผู้ปฏิบัติตามปรัชญาเศรษฐกิจพอเพียง</w:t>
            </w:r>
            <w:r w:rsidR="00CA2043" w:rsidRPr="00B27963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B2796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B2796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</w:t>
            </w:r>
            <w:r w:rsidR="00506BB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ยกย่องเชิดชูเกียรติ</w:t>
            </w:r>
            <w:r w:rsidR="00506BB8" w:rsidRPr="00506BB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บุคคล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ที่ดำรงตนตามหลักเศรษฐกิจพอเพียง</w:t>
            </w:r>
          </w:p>
        </w:tc>
        <w:tc>
          <w:tcPr>
            <w:tcW w:w="1701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B279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27963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1 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โครงการ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3402" w:type="dxa"/>
            <w:gridSpan w:val="2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B27963" w:rsidRPr="00B27963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Default="00CA2043" w:rsidP="00CA2043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CA2043" w:rsidRDefault="00CA2043" w:rsidP="00CA2043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CA2043" w:rsidRDefault="00CA2043" w:rsidP="00CA2043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CA2043" w:rsidRDefault="00CA2043" w:rsidP="00CA2043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CA2043" w:rsidRDefault="00CA2043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D0F1D">
        <w:rPr>
          <w:rFonts w:ascii="TH SarabunIT๙" w:hAnsi="TH SarabunIT๙" w:cs="TH SarabunIT๙"/>
          <w:b/>
          <w:bCs/>
          <w:color w:val="000000"/>
          <w:sz w:val="32"/>
          <w:szCs w:val="32"/>
        </w:rPr>
        <w:t>2.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5</w:t>
      </w:r>
      <w:r w:rsidRPr="00DD0F1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DD0F1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มาตรการจัดการในกรณีได้ทราบ หรือรับแจ้ง หรือตรวจสอบพบการทุจริต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(20 คะแนน)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850"/>
        <w:gridCol w:w="993"/>
        <w:gridCol w:w="850"/>
        <w:gridCol w:w="709"/>
      </w:tblGrid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(3 ข้อ)</w:t>
            </w:r>
          </w:p>
        </w:tc>
        <w:tc>
          <w:tcPr>
            <w:tcW w:w="993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(2 ข้อ)</w:t>
            </w: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(1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2.5.1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ดำเนินการให้มีข้อตกลงระหว่างบุคลากรในองค์กรได้ปฏิบัติหน้าที่ราชการด้วยความซื่อสัตย์ สุจริต มีคูณธรรม จริยธรรม และการบริหารราชการกิจการบ้านเมืองที่ดี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216A04" w:rsidRDefault="00216A04" w:rsidP="00216A04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216A04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216A04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มาตรการ  จัดทำข้อตกลงการปฏิบัติราชการ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  <w:t xml:space="preserve">             </w:t>
            </w:r>
            <w:r w:rsidRPr="00216A04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 xml:space="preserve">- </w:t>
            </w:r>
            <w:r w:rsidR="007A69A5" w:rsidRPr="007A69A5">
              <w:rPr>
                <w:rFonts w:ascii="TH SarabunIT๙" w:hAnsi="TH SarabunIT๙" w:cs="TH SarabunIT๙" w:hint="cs"/>
                <w:color w:val="000000"/>
                <w:spacing w:val="-12"/>
                <w:sz w:val="32"/>
                <w:szCs w:val="32"/>
                <w:u w:val="dotted"/>
                <w:cs/>
              </w:rPr>
              <w:t>มาตร</w:t>
            </w:r>
            <w:r w:rsidRPr="007A69A5">
              <w:rPr>
                <w:rFonts w:ascii="TH SarabunIT๙" w:hAnsi="TH SarabunIT๙" w:cs="TH SarabunIT๙"/>
                <w:color w:val="000000"/>
                <w:spacing w:val="-12"/>
                <w:sz w:val="32"/>
                <w:szCs w:val="32"/>
                <w:u w:val="dotted"/>
                <w:cs/>
              </w:rPr>
              <w:t>การจัดทำข้อตกลงการปฏิบัติราชการขององค์การบริหารส่วนตำบลทุ่งสง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216A0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1) มิให้มีการเรียกรับเงินพิเศษ เรี่ยไร ขอรับบริจาค หรือร้องขอให้ผู้ใช้บริการพาไปสถานที่บันเทิงรวมถึงร้องขอสิ่งอำนวยความสะดวกหรือประโยชน์อื่นใด เพื่อแลกเปลี่ยนกับการให้บริการตามอำนาจหน้าที่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216A0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2) มิให้เจ้าหน้าที่ที่ให้บริการเอื้อประโยชน์หรือเลือกปฏิบัติต่อผู้ใช้บริการบางคนเนื่องจากมีความสัมพันธ์ส่วนตัว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216A0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3) มิให้เจ้าหน้าที่ปฏิบัติหน้าที่อย่างไม่เป็นธรรมหรือมีการให้ความช่วยเหลือเป็นพิเศษแก่บุคคลอื่นเพื่อประโยชน์ตอบแทนสำหรับตนเองและพวกพ้องหรือบุคคลอื่น</w:t>
            </w:r>
          </w:p>
        </w:tc>
        <w:tc>
          <w:tcPr>
            <w:tcW w:w="850" w:type="dxa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</w:p>
        </w:tc>
        <w:tc>
          <w:tcPr>
            <w:tcW w:w="993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มสาระสำคัญ ทั้งสิ้น จำนวน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216A0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3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216A04" w:rsidRPr="00216A04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10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Pr="000409E3" w:rsidRDefault="00CA2043" w:rsidP="00CA2043">
      <w:pPr>
        <w:rPr>
          <w:rFonts w:ascii="TH SarabunIT๙" w:hAnsi="TH SarabunIT๙" w:cs="TH SarabunIT๙"/>
          <w:b/>
          <w:bCs/>
          <w:sz w:val="8"/>
          <w:szCs w:val="8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1134"/>
        <w:gridCol w:w="1134"/>
        <w:gridCol w:w="1134"/>
      </w:tblGrid>
      <w:tr w:rsidR="00CA2043" w:rsidTr="00506BB8"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3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c>
          <w:tcPr>
            <w:tcW w:w="6238" w:type="dxa"/>
            <w:vMerge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( 2 ข้อ)</w:t>
            </w:r>
          </w:p>
        </w:tc>
        <w:tc>
          <w:tcPr>
            <w:tcW w:w="1134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( 1 ข้อ)</w:t>
            </w:r>
          </w:p>
        </w:tc>
        <w:tc>
          <w:tcPr>
            <w:tcW w:w="1134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2.5.2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มีการให้ความร่วมมือกับหน่วยงานราชการ จังหวัด อำเภอที่ได้ดำเนินการตามอำนาจหน้าที่เพื่อการตรวจสอบ ควบคุม ดูแลการปฏิบัติราชการขององค์กรปกครองส่วนท้องถิ่น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216A04" w:rsidRDefault="00216A04" w:rsidP="00216A04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216A04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216A04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กิจกรรม ให้ความร่วมมือกับหน่วยตรวจสอบที่ได้ดําเนินการตามอํานาจหน้าที่เพื่อการตรวจสอบ ควบคุม ดูแล การปฏิบัติราชการขององค์การบริหารส่วนตำบลทุ่งสง  </w:t>
            </w:r>
            <w:r w:rsidR="001B455A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1B455A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1B455A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1B455A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1B455A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  <w:t xml:space="preserve">                         - </w:t>
            </w:r>
            <w:r w:rsidR="001B455A" w:rsidRPr="001B455A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มาตรการ </w:t>
            </w:r>
            <w:r w:rsidR="001B455A" w:rsidRPr="001B455A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>“</w:t>
            </w:r>
            <w:r w:rsidR="001B455A" w:rsidRPr="001B455A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ให้ความร่วมมือกับหน่วยงานตรวจสอบทั้งภาครัฐและองค์กรอิสระ</w:t>
            </w:r>
            <w:r w:rsidR="001B455A" w:rsidRPr="001B455A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>”</w:t>
            </w:r>
            <w:r w:rsidR="00CA2043" w:rsidRPr="00216A04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16A04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16A04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16A04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16A04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16A04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16A04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1B455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1)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มีแผนปฏิบัติการป้องกันและปราบปรามการทุจริต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1B455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2) รับการประเมิน ตรวจสอบ จากหน่วยกำกับ ดูแล</w:t>
            </w:r>
          </w:p>
        </w:tc>
        <w:tc>
          <w:tcPr>
            <w:tcW w:w="1134" w:type="dxa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</w:p>
        </w:tc>
        <w:tc>
          <w:tcPr>
            <w:tcW w:w="1134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1B455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B455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2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3402" w:type="dxa"/>
            <w:gridSpan w:val="3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1B455A" w:rsidRPr="001B455A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Default="00CA2043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B455A" w:rsidRPr="008C6F97" w:rsidRDefault="001B455A" w:rsidP="00CA204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850"/>
        <w:gridCol w:w="993"/>
        <w:gridCol w:w="850"/>
        <w:gridCol w:w="709"/>
      </w:tblGrid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(3 ข้อ)</w:t>
            </w:r>
          </w:p>
        </w:tc>
        <w:tc>
          <w:tcPr>
            <w:tcW w:w="993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(2 ข้อ)</w:t>
            </w: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(1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2.5.3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ดำเนินการให้มีเจ้าหน้าที่ที่รับผิดชอบดำเนินการให้เป็นไปตามกฎหมาย กรณีมีเรื่องร้องเรียนกล่าวหาบุคลากรในองค์กรปกครองส่วนท้องถิ่นที่ปฏิบัติราชการตามอำนาจหน้าที่โดยมิชอบ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8D3B4D" w:rsidRDefault="008D3B4D" w:rsidP="008D3B4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8D3B4D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8D3B4D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มาตรการ </w:t>
            </w:r>
            <w:r w:rsidRPr="008D3B4D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>“</w:t>
            </w:r>
            <w:r w:rsidRPr="008D3B4D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แต่งตั้งผู้รับผิดชอบเกี่ยวกับเรื่องร้องเรียน</w:t>
            </w:r>
            <w:r w:rsidRPr="008D3B4D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>”</w:t>
            </w:r>
            <w:r w:rsidR="00CA2043" w:rsidRPr="008D3B4D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8D3B4D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8D3B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1)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กระบวนการที่เหมาะสมในการ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ลงโทษผู้กระทำผิดการทุจริต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8D3B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2)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มีขั้นตอนการลงโทษผู้กระทำผิดการทุจริตที่เหมาะสม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8D3B4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3) มีการติดตาม ตรวจสอบผู้กระทำผิดการทุจริตอย่างมีประสิทธิภาพ</w:t>
            </w:r>
          </w:p>
        </w:tc>
        <w:tc>
          <w:tcPr>
            <w:tcW w:w="850" w:type="dxa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993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8D3B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D3B4D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3 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8D3B4D" w:rsidRPr="008D3B4D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Default="00CA2043" w:rsidP="00CA2043">
      <w:pPr>
        <w:rPr>
          <w:rFonts w:ascii="TH SarabunIT๙" w:hAnsi="TH SarabunIT๙" w:cs="TH SarabunIT๙"/>
          <w:sz w:val="32"/>
          <w:szCs w:val="32"/>
        </w:rPr>
      </w:pPr>
    </w:p>
    <w:p w:rsidR="00CA2043" w:rsidRPr="008C6F97" w:rsidRDefault="00CA2043" w:rsidP="00CA204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F317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มิติที่ ๓ </w:t>
      </w:r>
      <w:r w:rsidRPr="001F317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การส่งเสริมบทบาทและการมีส่วนร่วมของภาคประชาชน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รวม 45 คะแนน</w:t>
      </w:r>
    </w:p>
    <w:p w:rsidR="00CA2043" w:rsidRDefault="00CA2043" w:rsidP="00CA2043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F317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3.1 </w:t>
      </w:r>
      <w:r w:rsidRPr="001F317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(15 คะแนน)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567"/>
        <w:gridCol w:w="567"/>
        <w:gridCol w:w="567"/>
        <w:gridCol w:w="567"/>
        <w:gridCol w:w="567"/>
        <w:gridCol w:w="567"/>
      </w:tblGrid>
      <w:tr w:rsidR="00CA2043" w:rsidRPr="00BD2EBA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6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(5ข้อ)</w:t>
            </w:r>
          </w:p>
        </w:tc>
        <w:tc>
          <w:tcPr>
            <w:tcW w:w="567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(4ข้อ)</w:t>
            </w:r>
          </w:p>
        </w:tc>
        <w:tc>
          <w:tcPr>
            <w:tcW w:w="567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(3ข้อ)</w:t>
            </w:r>
          </w:p>
        </w:tc>
        <w:tc>
          <w:tcPr>
            <w:tcW w:w="567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(2ข้อ)</w:t>
            </w:r>
          </w:p>
        </w:tc>
        <w:tc>
          <w:tcPr>
            <w:tcW w:w="567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(1ข้อ)</w:t>
            </w:r>
          </w:p>
        </w:tc>
        <w:tc>
          <w:tcPr>
            <w:tcW w:w="567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3.1.1 </w:t>
            </w: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จัดให้มีศูนย์ข้อมูลข่าวสารตามกฎหมายว่าด้วยข้อมูลข่าวสารของทางราชการ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F32526" w:rsidRDefault="00F32526" w:rsidP="00F3252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F32526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 xml:space="preserve"> </w:t>
            </w:r>
            <w:r w:rsidR="007A69A5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โครงการ</w:t>
            </w:r>
            <w:r w:rsidRPr="00F32526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F32526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>“</w:t>
            </w:r>
            <w:r w:rsidRPr="00F32526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ปรับปรุงศูนย์ข้อมูลข่าวสารขององค์การบริหารส่วน</w:t>
            </w:r>
            <w:r w:rsidR="007A69A5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           </w:t>
            </w:r>
            <w:r w:rsidRPr="00F32526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ตำบลทุ่งสง  ให้มีประสิทธิภาพมากยิ่งขึ้น</w:t>
            </w:r>
            <w:r w:rsidRPr="00F32526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>”</w:t>
            </w:r>
            <w:r w:rsidR="00CA2043" w:rsidRPr="00F32526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F32526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F32526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F32526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F3252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1) ให้ข้อมูลข่าวสารแก่ประชาชนอย่างครบถ้วน ถูกต้องและไม่บิดเบือนข้อเท็จจริง 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F3252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="00F3252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)</w:t>
            </w:r>
            <w:r w:rsidR="00F325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2) มีหน่วยประชาสัมพันธ์ ณ ที่ทำการของหน่วยงาน </w:t>
            </w:r>
          </w:p>
          <w:p w:rsidR="00CA2043" w:rsidRPr="00E23E6A" w:rsidRDefault="00F32526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  <w:r w:rsidR="00CA2043"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A2043"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3) มีสื่อประชาสัมพันธ์เผยแพร่บทบาทอำนาจหน้าที่ 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="00F32526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  <w:r w:rsidR="00F325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F325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4) มีการแสดงข้อมูลการดำเนินงานตามบทบาทภารกิจอย่างชัดเจน ถูกต้อง ครบถ้วน สมบูรณ์ และเป็นปัจจุบันทางเว็บไซต์ของหน่วยงานและสื่ออื่นๆ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   )</w:t>
            </w:r>
            <w:r w:rsidR="00F325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5) มีระบบการให้ข้อมูลการดำเนินงานของหน่วยงานผ่านหมายเลขโทรศัพท์เฉพาะหรือระบบ </w:t>
            </w:r>
            <w:r w:rsidRPr="00E23E6A">
              <w:rPr>
                <w:rFonts w:ascii="TH SarabunIT๙" w:hAnsi="TH SarabunIT๙" w:cs="TH SarabunIT๙"/>
                <w:sz w:val="32"/>
                <w:szCs w:val="32"/>
              </w:rPr>
              <w:t xml:space="preserve">Call Center 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มีระบบตอบรับอัตโนมัติหรือมีเจ้าหน้าที่ของหน่วยงานให้บริการข้อมูลตลอดเวลาการทำการของหน่วยงาน</w:t>
            </w:r>
          </w:p>
        </w:tc>
        <w:tc>
          <w:tcPr>
            <w:tcW w:w="567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567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มสาระสำคัญ ทั้งสิ้น จำนวน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F32526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4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3402" w:type="dxa"/>
            <w:gridSpan w:val="6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F32526" w:rsidRPr="00F32526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4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Pr="00CA4778" w:rsidRDefault="00CA2043" w:rsidP="00CA2043">
      <w:pPr>
        <w:rPr>
          <w:rFonts w:ascii="TH SarabunIT๙" w:hAnsi="TH SarabunIT๙" w:cs="TH SarabunIT๙"/>
          <w:b/>
          <w:bCs/>
          <w:color w:val="FF0000"/>
          <w:sz w:val="6"/>
          <w:szCs w:val="6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709"/>
        <w:gridCol w:w="708"/>
        <w:gridCol w:w="709"/>
        <w:gridCol w:w="709"/>
        <w:gridCol w:w="567"/>
      </w:tblGrid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5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(4ข้อ)</w:t>
            </w:r>
          </w:p>
        </w:tc>
        <w:tc>
          <w:tcPr>
            <w:tcW w:w="708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(3ข้อ)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(2ข้อ)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(1ข้อ)</w:t>
            </w:r>
          </w:p>
        </w:tc>
        <w:tc>
          <w:tcPr>
            <w:tcW w:w="567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3.1.2 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มีการเผยแพร่ข้อมูลข่าวสารเกี่ยวกับการบริหารงานบุคคล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 เป็นไปตามหลักเกณฑ์ วิธีการที่กฎหมาย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4642F2" w:rsidRDefault="004642F2" w:rsidP="004642F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4642F2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="007A69A5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มาตรการ</w:t>
            </w:r>
            <w:r w:rsidRPr="004642F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เผยแพร่ข้อมูลข่าวสารด้านการจัดซื้อ </w:t>
            </w:r>
            <w:r w:rsidRPr="004642F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 xml:space="preserve">– </w:t>
            </w:r>
            <w:r w:rsidRPr="004642F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จัดจ้าง</w:t>
            </w:r>
            <w:r w:rsidR="00CA2043" w:rsidRPr="004642F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4642F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4642F2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</w:t>
            </w:r>
            <w:r w:rsidR="00CA2043"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1) </w:t>
            </w:r>
            <w:r w:rsidR="00CA2043"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การประกาศ เผยแพร่แผนจัดหาพัสดุหรือการจัดซื้อจัดจ้าง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4642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4642F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2)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การเปิดเผยข้อมูลผลการจัดซื้อจัดจ้างให้สาธารณชนทราบ </w:t>
            </w: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4642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4642F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3)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การเข้าถึงข้อมูลของประชาชนของหน่วยงาน </w:t>
            </w:r>
          </w:p>
          <w:p w:rsidR="00CA2043" w:rsidRPr="00712649" w:rsidRDefault="00CA2043" w:rsidP="004642F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4642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</w:t>
            </w:r>
            <w:r w:rsidR="004642F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4) 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ผลการประเมินการรับรู้และการเข้าถึงข้อมูลภาคประชาชน </w:t>
            </w:r>
          </w:p>
        </w:tc>
        <w:tc>
          <w:tcPr>
            <w:tcW w:w="709" w:type="dxa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70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มสาระสำคัญ ทั้งสิ้น จำนวน ...........</w:t>
            </w:r>
            <w:r w:rsidR="004642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..............ข้อ   </w:t>
            </w:r>
          </w:p>
        </w:tc>
        <w:tc>
          <w:tcPr>
            <w:tcW w:w="3402" w:type="dxa"/>
            <w:gridSpan w:val="5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4642F2" w:rsidRPr="004642F2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Pr="00CA4778" w:rsidRDefault="00CA2043" w:rsidP="00CA2043">
      <w:pPr>
        <w:rPr>
          <w:rFonts w:ascii="TH SarabunIT๙" w:hAnsi="TH SarabunIT๙" w:cs="TH SarabunIT๙"/>
          <w:b/>
          <w:bCs/>
          <w:color w:val="FF0000"/>
          <w:sz w:val="6"/>
          <w:szCs w:val="6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1701"/>
        <w:gridCol w:w="1701"/>
      </w:tblGrid>
      <w:tr w:rsidR="00CA2043" w:rsidTr="00506BB8"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2"/>
          </w:tcPr>
          <w:p w:rsidR="00CA2043" w:rsidRPr="00822A98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A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c>
          <w:tcPr>
            <w:tcW w:w="6238" w:type="dxa"/>
            <w:vMerge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(มีโครงการ)</w:t>
            </w:r>
          </w:p>
        </w:tc>
        <w:tc>
          <w:tcPr>
            <w:tcW w:w="170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(ไม่มีโครงการ)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3.1.3 มีการปิดประกาศ 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4642F2" w:rsidRPr="004642F2" w:rsidRDefault="004642F2" w:rsidP="004642F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-  </w:t>
            </w:r>
            <w:r w:rsidRPr="004642F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มาตรการ </w:t>
            </w:r>
            <w:r w:rsidRPr="004642F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>“</w:t>
            </w:r>
            <w:r w:rsidRPr="004642F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จัดให้มีช่องทางที่ประชาชนเข้าถึงข้อมูลข่าวสารขององค์การบริหารส่วนตำบลทุ่งสง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4642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 การเผยแพร่ข้อมูลการให้บริการต่างๆ กฎเกณฑ์ ข้อกฎหมาย ข้อบังคับ และสถานที่ให้บริการอย่างชัดเจน </w:t>
            </w:r>
          </w:p>
        </w:tc>
        <w:tc>
          <w:tcPr>
            <w:tcW w:w="1701" w:type="dxa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1701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4642F2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1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โครงการ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3402" w:type="dxa"/>
            <w:gridSpan w:val="2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4642F2" w:rsidRPr="004642F2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Default="00CA2043" w:rsidP="00CA2043">
      <w:pPr>
        <w:rPr>
          <w:rFonts w:ascii="TH SarabunIT๙" w:hAnsi="TH SarabunIT๙" w:cs="TH SarabunIT๙"/>
          <w:sz w:val="32"/>
          <w:szCs w:val="32"/>
        </w:rPr>
      </w:pPr>
    </w:p>
    <w:p w:rsidR="00CA2043" w:rsidRDefault="00CA2043" w:rsidP="00CA2043">
      <w:pPr>
        <w:rPr>
          <w:rFonts w:ascii="TH SarabunIT๙" w:hAnsi="TH SarabunIT๙" w:cs="TH SarabunIT๙"/>
          <w:sz w:val="32"/>
          <w:szCs w:val="32"/>
        </w:rPr>
      </w:pPr>
    </w:p>
    <w:p w:rsidR="00CA2043" w:rsidRDefault="00CA2043" w:rsidP="00CA2043">
      <w:pPr>
        <w:rPr>
          <w:rFonts w:ascii="TH SarabunIT๙" w:hAnsi="TH SarabunIT๙" w:cs="TH SarabunIT๙"/>
          <w:sz w:val="32"/>
          <w:szCs w:val="32"/>
        </w:rPr>
      </w:pPr>
    </w:p>
    <w:p w:rsidR="00CA2043" w:rsidRDefault="00CA2043" w:rsidP="00CA2043">
      <w:pPr>
        <w:rPr>
          <w:rFonts w:ascii="TH SarabunIT๙" w:hAnsi="TH SarabunIT๙" w:cs="TH SarabunIT๙"/>
          <w:sz w:val="32"/>
          <w:szCs w:val="32"/>
        </w:rPr>
      </w:pPr>
    </w:p>
    <w:p w:rsidR="00CA2043" w:rsidRDefault="00CA2043" w:rsidP="00CA2043">
      <w:pPr>
        <w:rPr>
          <w:rFonts w:ascii="TH SarabunIT๙" w:hAnsi="TH SarabunIT๙" w:cs="TH SarabunIT๙"/>
          <w:sz w:val="32"/>
          <w:szCs w:val="32"/>
        </w:rPr>
      </w:pPr>
    </w:p>
    <w:p w:rsidR="00CA2043" w:rsidRDefault="00CA2043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4129B">
        <w:rPr>
          <w:rFonts w:ascii="TH SarabunIT๙" w:hAnsi="TH SarabunIT๙" w:cs="TH SarabunIT๙"/>
          <w:b/>
          <w:bCs/>
          <w:sz w:val="32"/>
          <w:szCs w:val="32"/>
        </w:rPr>
        <w:t>3.2</w:t>
      </w:r>
      <w:r w:rsidRPr="008412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การรับฟังความคิดเห็น การรับและตอบสนองเรื่องร้องเรียน/ร้องทุกข์ของประชาชน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(15 คะแนน)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850"/>
        <w:gridCol w:w="993"/>
        <w:gridCol w:w="850"/>
        <w:gridCol w:w="709"/>
      </w:tblGrid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(3 ข้อ)</w:t>
            </w:r>
          </w:p>
        </w:tc>
        <w:tc>
          <w:tcPr>
            <w:tcW w:w="993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(2 ข้อ)</w:t>
            </w: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(1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3.2.1</w:t>
            </w: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มีกระบวนการรับฟังความคิดเห็นของประชาชน ในการดำเนินกิจการ 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 และสุขอนามัยของประชาชนในท้องถิ่น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4642F2" w:rsidRDefault="004642F2" w:rsidP="004642F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4642F2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4642F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โครงการเวทีประชาคม</w:t>
            </w:r>
            <w:r w:rsidR="00CA2043" w:rsidRPr="004642F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4642F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4642F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4642F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4642F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4642F2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4642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1)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จัดประชาคม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1B77C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4642F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2) สนับสนุนเครือข่ายภาคประชาสังคม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1B77C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4642F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จัดตั้งศูนย์และเจ้าหน้าที่รับผิดชอบรับเรื่องร้องเรียน/ร้องทุกข์/ร้องเรียนการทุจริต</w:t>
            </w:r>
          </w:p>
        </w:tc>
        <w:tc>
          <w:tcPr>
            <w:tcW w:w="850" w:type="dxa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993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1B77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B77C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3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1B77CA" w:rsidRPr="001B77CA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Pr="00EA417D" w:rsidRDefault="00CA2043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709"/>
        <w:gridCol w:w="708"/>
        <w:gridCol w:w="709"/>
        <w:gridCol w:w="709"/>
        <w:gridCol w:w="567"/>
      </w:tblGrid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5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(4ข้อ)</w:t>
            </w:r>
          </w:p>
        </w:tc>
        <w:tc>
          <w:tcPr>
            <w:tcW w:w="708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(3ข้อ)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(2ข้อ)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(1ข้อ)</w:t>
            </w:r>
          </w:p>
        </w:tc>
        <w:tc>
          <w:tcPr>
            <w:tcW w:w="567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3.2.2 มีช่องทางให้ประชาชนในท้องถิ่นสามารถร้องเรียน/ร้องทุกข์ได้โดยสะดวก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681431" w:rsidRDefault="00681431" w:rsidP="006814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1431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681431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มาตรการกําหนดขั้นตอน/กระบวนการเรื่องร้องเรียน</w:t>
            </w:r>
            <w:r w:rsidR="007A69A5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 xml:space="preserve">          </w:t>
            </w:r>
            <w:r w:rsidR="007A69A5" w:rsidRPr="007A69A5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  <w:r w:rsidR="007A69A5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 xml:space="preserve">                                                                                         </w:t>
            </w:r>
            <w:r w:rsidR="007A69A5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-  </w:t>
            </w:r>
            <w:r w:rsidR="007A69A5" w:rsidRPr="007A69A5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มาตรการแก้ไขเหตุเดือดร้อน</w:t>
            </w:r>
            <w:r w:rsidR="00CA2043" w:rsidRPr="00681431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7A69A5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 xml:space="preserve">  </w:t>
            </w:r>
            <w:r w:rsidR="00CA2043" w:rsidRPr="00681431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7A69A5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 xml:space="preserve">                        </w:t>
            </w:r>
            <w:r w:rsidR="007A69A5" w:rsidRPr="007A69A5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  <w:r w:rsidR="007A69A5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 xml:space="preserve">                                            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="00CA2043" w:rsidRPr="0068143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E23E6A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6814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68143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</w:t>
            </w:r>
            <w:r w:rsidRPr="00E23E6A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ช่องทางการร้องเรียนและ</w:t>
            </w:r>
            <w:r w:rsidRPr="00E23E6A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ขั้นตอน/กระบวนการ</w:t>
            </w:r>
            <w:r w:rsidRPr="00E23E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</w:t>
            </w:r>
            <w:r w:rsidRPr="00E23E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เรื่องร้องเรียน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6814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6814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การประกาศเผยแพร่/กระบวนการเรื่องขั้นตอนร้องเรียน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6814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6814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มีวิธีการร้องเรียนที่สามารถทำได้ง่าย </w:t>
            </w:r>
          </w:p>
          <w:p w:rsidR="00CA2043" w:rsidRPr="00712649" w:rsidRDefault="00681431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</w:t>
            </w:r>
            <w:r w:rsidR="00CA2043"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4) </w:t>
            </w:r>
            <w:r w:rsidR="00CA2043"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มีช่องทางการรับเรื่องร้องเรียนที่</w:t>
            </w:r>
            <w:r w:rsidR="00CA2043"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สะดวกและ</w:t>
            </w:r>
            <w:r w:rsidR="00CA2043"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เหมาะสม</w:t>
            </w:r>
            <w:r w:rsidR="00CA2043" w:rsidRPr="0071264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" w:type="dxa"/>
          </w:tcPr>
          <w:p w:rsidR="00CA2043" w:rsidRPr="00712649" w:rsidRDefault="00F01F73" w:rsidP="00F01F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70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681431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4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ข้อ   </w:t>
            </w:r>
          </w:p>
        </w:tc>
        <w:tc>
          <w:tcPr>
            <w:tcW w:w="3402" w:type="dxa"/>
            <w:gridSpan w:val="5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681431" w:rsidRPr="00681431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Pr="005B21E9" w:rsidRDefault="00CA2043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709"/>
        <w:gridCol w:w="567"/>
        <w:gridCol w:w="567"/>
        <w:gridCol w:w="567"/>
        <w:gridCol w:w="567"/>
        <w:gridCol w:w="425"/>
      </w:tblGrid>
      <w:tr w:rsidR="00CA2043" w:rsidTr="00506BB8"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6"/>
          </w:tcPr>
          <w:p w:rsidR="00CA2043" w:rsidRPr="00822A98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A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rHeight w:val="761"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(10-12ข้อ)</w:t>
            </w:r>
          </w:p>
        </w:tc>
        <w:tc>
          <w:tcPr>
            <w:tcW w:w="567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(8-9ข้อ)</w:t>
            </w:r>
          </w:p>
        </w:tc>
        <w:tc>
          <w:tcPr>
            <w:tcW w:w="567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(6-7ข้อ)</w:t>
            </w:r>
          </w:p>
        </w:tc>
        <w:tc>
          <w:tcPr>
            <w:tcW w:w="567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(4-5ข้อ)</w:t>
            </w:r>
          </w:p>
        </w:tc>
        <w:tc>
          <w:tcPr>
            <w:tcW w:w="567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(1-3ข้อ)</w:t>
            </w:r>
          </w:p>
        </w:tc>
        <w:tc>
          <w:tcPr>
            <w:tcW w:w="425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CA2043" w:rsidRPr="00712649" w:rsidRDefault="00CA2043" w:rsidP="00506BB8">
            <w:pPr>
              <w:ind w:right="-108" w:hanging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2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3.2.3 </w:t>
            </w:r>
            <w:r w:rsidR="003C1426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มีรายงานหรือแจ้งเป็นลายลักษณ์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อักษรให้ประชาชนผู้ร้องเรียน/ร้องทุกข์ ได้ทราบถึงการได้รับเรื่อง ระยะเวลา และผลการดำเนินการเกี่ยวกับเรื่องร้องเรียน/ร้องทุกข์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681431" w:rsidRDefault="00681431" w:rsidP="0068143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681431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681431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มาตรการแก้ไขเหตุเดือดร้อน</w:t>
            </w:r>
            <w:r w:rsidR="00CA2043" w:rsidRPr="00681431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681431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681431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681431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681431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681431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 </w:t>
            </w:r>
            <w:r w:rsidR="00CA2043"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1) </w:t>
            </w:r>
            <w:r w:rsidR="00CA2043"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การแก้ไขข้อร้องเรียนอย่างเหมาะสม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6814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6814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) การติดตามเรื่องร้องเรียนและระบบให้ผู้ร้องเรียนติดตามผลได้ด้วยตนเอง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6814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6814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แจ้งผลเรื่องร้องเรียนหรือแจ้งผลการดำเนินการเกี่ยวกับเรื่องร้องเรียนให้ผู้ร้องเรียนทราบมีประสิทธิภาพ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6814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68143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มีมาตรการที่ต้องดำเนินการเรื่องร้องเรียนภายใน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วัน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6814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6814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การรายงานผลการดำเนินการหรือความก้าวหน้าเรื่องร้องเรียน </w:t>
            </w:r>
          </w:p>
          <w:p w:rsidR="00CA2043" w:rsidRPr="00430E41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  </w:t>
            </w:r>
            <w:r w:rsidR="0068143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)</w:t>
            </w:r>
            <w:r w:rsidR="0068143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30E41">
              <w:rPr>
                <w:rFonts w:ascii="TH SarabunIT๙" w:hAnsi="TH SarabunIT๙" w:cs="TH SarabunIT๙"/>
                <w:sz w:val="32"/>
                <w:szCs w:val="32"/>
              </w:rPr>
              <w:t xml:space="preserve">6) </w:t>
            </w:r>
            <w:r w:rsidRPr="00430E41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</w:t>
            </w:r>
            <w:r w:rsidRPr="00430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</w:t>
            </w:r>
            <w:r w:rsidRPr="00430E4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ผลการดำเนินการ</w:t>
            </w:r>
            <w:r w:rsidRPr="00430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เรื่องร้องเรียน พร้อมระบุปัญหาอุปสรรคและแนวทางแก้ไข และเผยแพร่ให้สาธารณชนทราบผ่านทางเว็บไซต์หรือสื่ออื่น</w:t>
            </w:r>
            <w:r w:rsidR="00596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30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  <w:r w:rsidRPr="00430E4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6814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68143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7)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การกำหนดช่องทางการร้องเรียนการจัดซื้อ</w:t>
            </w:r>
            <w:r w:rsidR="00652C8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-</w:t>
            </w:r>
            <w:r w:rsidR="00652C8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จัดจ้าง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   )</w:t>
            </w:r>
            <w:r w:rsidR="006814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การกำหนดหน่วยงานหรือผู้รับผิดชอบเรื่องร้องเรียนการจัดซื้อ</w:t>
            </w:r>
            <w:r w:rsidR="0067003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-</w:t>
            </w:r>
            <w:r w:rsidR="0067003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จัดจ้าง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    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6814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6814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9)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การรายงานผลการดำเนินการเรื่องร้องเรียนจัดซื้อ</w:t>
            </w:r>
            <w:r w:rsidR="00652C8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-</w:t>
            </w:r>
            <w:r w:rsidR="00652C8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จัดจ้าง ให้ผู้ร้องทราบ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   )</w:t>
            </w:r>
            <w:r w:rsidR="006814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10)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มีระบบการแจ้งเบาะแสการทุจริต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   )</w:t>
            </w:r>
            <w:r w:rsidR="0068143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11)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มีระบบการคุ้มครองผู้ให้เบาะแสการทุจริต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 </w:t>
            </w:r>
            <w:r w:rsidR="0068143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</w:t>
            </w:r>
            <w:r w:rsidR="0068143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12)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เปิดช่องทางการรับเรื่องร้องเรียนการทุจริต 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A2043" w:rsidRPr="00712649" w:rsidRDefault="00F01F7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567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6814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81431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8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3402" w:type="dxa"/>
            <w:gridSpan w:val="6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681431" w:rsidRPr="00681431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4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Default="00CA2043" w:rsidP="00CA2043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CA2043" w:rsidRDefault="00CA2043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D119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3.3 การส่งเสริมให้ประชาชนมีส่วนร่วมบริหารกิจการขององค์กรปกครองส่วนท้องถิ่น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(15 คะแนน)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709"/>
        <w:gridCol w:w="708"/>
        <w:gridCol w:w="709"/>
        <w:gridCol w:w="709"/>
        <w:gridCol w:w="567"/>
      </w:tblGrid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5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(4ข้อ)</w:t>
            </w:r>
          </w:p>
        </w:tc>
        <w:tc>
          <w:tcPr>
            <w:tcW w:w="708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(3ข้อ)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(2ข้อ)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(1ข้อ)</w:t>
            </w:r>
          </w:p>
        </w:tc>
        <w:tc>
          <w:tcPr>
            <w:tcW w:w="567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3.3.1 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ดำเนินการให้ประชาชนมีส่วนร่วมในการจัดทำแผนพัฒนา การจัดทำงบประมาณ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274178" w:rsidRDefault="00274178" w:rsidP="0027417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274178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27417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มาตรการแต่งตั้งคณะกรรมการสนับสนุนการจัดทําแผนพัฒนาองค์การบริหารส่วนตำบลทุ่งสง</w:t>
            </w:r>
            <w:r w:rsidR="00CA2043" w:rsidRPr="0027417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7417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7417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7417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7417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7417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2741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27417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1) แต่งตั้งเป็นกรรมการจัดทำแผนพัฒนา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2741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27417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2)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การมีส่วนร่วมในการจัดทำแผนงาน/โครงการ </w:t>
            </w:r>
          </w:p>
          <w:p w:rsidR="00CA2043" w:rsidRPr="00712649" w:rsidRDefault="00274178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</w:t>
            </w:r>
            <w:r w:rsidR="00CA2043"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3) </w:t>
            </w:r>
            <w:r w:rsidR="00CA2043"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การมีส่วนร่วมในการแสดงความคิดเห็นการปฏิบัติราชการ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2741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27417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การมีส่วนร่วมดำเนินการตามโครงการ </w:t>
            </w:r>
          </w:p>
        </w:tc>
        <w:tc>
          <w:tcPr>
            <w:tcW w:w="709" w:type="dxa"/>
          </w:tcPr>
          <w:p w:rsidR="00CA2043" w:rsidRPr="00712649" w:rsidRDefault="00F01F7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70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2741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สาระสำคัญ ทั้งสิ้น จำนวน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="002741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4..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..ข้อ   </w:t>
            </w:r>
          </w:p>
        </w:tc>
        <w:tc>
          <w:tcPr>
            <w:tcW w:w="3402" w:type="dxa"/>
            <w:gridSpan w:val="5"/>
          </w:tcPr>
          <w:p w:rsidR="00CA2043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="00274178" w:rsidRPr="002741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="00274178">
              <w:rPr>
                <w:rFonts w:ascii="TH SarabunIT๙" w:hAnsi="TH SarabunIT๙" w:cs="TH SarabunIT๙"/>
                <w:sz w:val="32"/>
                <w:szCs w:val="32"/>
              </w:rPr>
              <w:t>…………………….</w:t>
            </w:r>
          </w:p>
          <w:p w:rsidR="00274178" w:rsidRPr="00712649" w:rsidRDefault="00274178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A2043" w:rsidRPr="00EA417D" w:rsidRDefault="00CA2043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1701"/>
        <w:gridCol w:w="1701"/>
      </w:tblGrid>
      <w:tr w:rsidR="00CA2043" w:rsidTr="00506BB8"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2"/>
          </w:tcPr>
          <w:p w:rsidR="00CA2043" w:rsidRPr="00822A98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A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c>
          <w:tcPr>
            <w:tcW w:w="6238" w:type="dxa"/>
            <w:vMerge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(มีโครงการ)</w:t>
            </w:r>
          </w:p>
        </w:tc>
        <w:tc>
          <w:tcPr>
            <w:tcW w:w="170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(ไม่มีโครงการ)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3.3.2 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ดำเนินการให้ประชาชนมีส่วนร่วมในการจัดหาพัสดุ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274178" w:rsidRDefault="00274178" w:rsidP="0027417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274178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27417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มาตรการ </w:t>
            </w:r>
            <w:r w:rsidRPr="0027417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>“</w:t>
            </w:r>
            <w:r w:rsidRPr="0027417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แต่งตั้งตัวแทนประชาคมเข้าร่วมเป็นคณะกรรมการตรวจรับงานจ้าง</w:t>
            </w:r>
            <w:r w:rsidRPr="0027417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>”</w:t>
            </w:r>
            <w:r w:rsidR="00CA2043" w:rsidRPr="0027417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7417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7417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7417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7417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7417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27417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8C176E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27417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27417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8C176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เปิดโอกาสให้ประชาชนเข้าร่วมสัง</w:t>
            </w:r>
            <w:r w:rsidR="0025411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เกตการณ์ในการจัดหาพัสดุ</w:t>
            </w:r>
          </w:p>
        </w:tc>
        <w:tc>
          <w:tcPr>
            <w:tcW w:w="1701" w:type="dxa"/>
          </w:tcPr>
          <w:p w:rsidR="00CA2043" w:rsidRPr="00712649" w:rsidRDefault="00F01F7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</w:t>
            </w: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1701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2541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มสาระสำคัญ ทั้งสิ้น จำนวน ......</w:t>
            </w:r>
            <w:r w:rsidR="002741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1....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 w:rsidR="002541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3402" w:type="dxa"/>
            <w:gridSpan w:val="2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="00274178" w:rsidRPr="002741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="00274178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………..</w:t>
            </w:r>
          </w:p>
        </w:tc>
      </w:tr>
    </w:tbl>
    <w:p w:rsidR="00CA2043" w:rsidRDefault="00CA2043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p w:rsidR="00CA2043" w:rsidRDefault="00CA2043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p w:rsidR="00CA2043" w:rsidRDefault="00CA2043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p w:rsidR="00CA2043" w:rsidRDefault="00CA2043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p w:rsidR="00CA2043" w:rsidRDefault="00CA2043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p w:rsidR="00CA2043" w:rsidRDefault="00CA2043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p w:rsidR="00CA2043" w:rsidRDefault="00CA2043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p w:rsidR="00CA2043" w:rsidRPr="00E01D02" w:rsidRDefault="00CA2043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850"/>
        <w:gridCol w:w="993"/>
        <w:gridCol w:w="850"/>
        <w:gridCol w:w="709"/>
      </w:tblGrid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(3 ข้อ)</w:t>
            </w:r>
          </w:p>
        </w:tc>
        <w:tc>
          <w:tcPr>
            <w:tcW w:w="993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(2 ข้อ)</w:t>
            </w: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(1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3.3.3 ดำเนินการให้ประชาชนมีส่วนร่วมตรวจสอบ และประเมินผลการปฏิบัติงาน</w:t>
            </w: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                 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4451F1" w:rsidRPr="004451F1" w:rsidRDefault="000445D8" w:rsidP="004451F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0445D8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0445D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กิจกรรมการประเมินผลการปฏิบัติราชการขององค์การบริหารส่วนตำบลทุ่งสง</w:t>
            </w:r>
            <w:r w:rsidR="004451F1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4451F1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4451F1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4451F1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4451F1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4451F1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  <w:t xml:space="preserve">            </w:t>
            </w:r>
            <w:r w:rsidR="004451F1" w:rsidRPr="004451F1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--</w:t>
            </w:r>
            <w:r w:rsidR="004451F1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 xml:space="preserve">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4451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4451F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1) แต่งตั้งเป็นกรรมการติดตามประเมินผลแผนพัฒนา</w:t>
            </w: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4451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4451F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2)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การมีส่วนร่วมตรวจสอบติดตามประเมินผลโครงการ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4451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4451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การมีส่วนร่วมในการปรับปรุงแก้ไขโครงการ  </w:t>
            </w:r>
          </w:p>
        </w:tc>
        <w:tc>
          <w:tcPr>
            <w:tcW w:w="850" w:type="dxa"/>
          </w:tcPr>
          <w:p w:rsidR="00CA2043" w:rsidRPr="00712649" w:rsidRDefault="00F01F7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993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มสาระสำคัญ ทั้งสิ้น จำนวน</w:t>
            </w:r>
            <w:r w:rsidR="004451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451F1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3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4451F1" w:rsidRPr="004451F1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</w:tr>
    </w:tbl>
    <w:p w:rsidR="00CA2043" w:rsidRPr="00ED483F" w:rsidRDefault="00CA2043" w:rsidP="00CA2043">
      <w:pPr>
        <w:rPr>
          <w:rFonts w:ascii="TH SarabunIT๙" w:hAnsi="TH SarabunIT๙" w:cs="TH SarabunIT๙"/>
          <w:sz w:val="32"/>
          <w:szCs w:val="32"/>
        </w:rPr>
      </w:pPr>
    </w:p>
    <w:p w:rsidR="00CA2043" w:rsidRDefault="00CA2043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D0F1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มิติที่ </w:t>
      </w:r>
      <w:r w:rsidRPr="00DD0F1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 </w:t>
      </w:r>
      <w:r w:rsidRPr="00DD0F1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การเสริมสร้างและปรับปรุงกลไกในการตรวจ</w:t>
      </w:r>
      <w:r w:rsidRPr="00DD0F1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สอบการปฏิบัติราชการขององค์กรปกครองส่วนท้องถิ่น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รวม 45 คะแนน</w:t>
      </w:r>
    </w:p>
    <w:p w:rsidR="00CA2043" w:rsidRDefault="00CA2043" w:rsidP="00CA2043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0F1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4.1 </w:t>
      </w:r>
      <w:r w:rsidRPr="00DD0F1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มีการจัดวางระบบและรายงานการควบคุมภายใน ตามที่คณะกรรมการตรวจเงินแผ่นดินกำหนด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(10 คะแนน)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1134"/>
        <w:gridCol w:w="1134"/>
        <w:gridCol w:w="1134"/>
      </w:tblGrid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3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(2ข้อ)</w:t>
            </w:r>
          </w:p>
        </w:tc>
        <w:tc>
          <w:tcPr>
            <w:tcW w:w="1134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(1ข้อ)</w:t>
            </w:r>
          </w:p>
        </w:tc>
        <w:tc>
          <w:tcPr>
            <w:tcW w:w="1134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4.1.1 มีการจัดทำและรายงานการจัดทำระบบควบคุมภายในให้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ผู้กำกับดูแล</w:t>
            </w: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4350BA" w:rsidRPr="00CF4BBF" w:rsidRDefault="00CF4BBF" w:rsidP="00CF4BBF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F4BBF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="003409CB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กิจกรรม</w:t>
            </w:r>
            <w:r w:rsidRPr="00CF4BB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การจัดทำรายงานการประเมินผลการควบคุมภายในของ</w:t>
            </w:r>
            <w:r w:rsidR="003409CB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องค์การบริหารส่วนตำบลทุ่งสง                                          </w:t>
            </w:r>
            <w:r w:rsidR="003409CB" w:rsidRPr="003409CB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ง</w:t>
            </w:r>
            <w:r w:rsidRPr="003409CB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  <w:cs/>
              </w:rPr>
              <w:t xml:space="preserve"> </w:t>
            </w:r>
            <w:r w:rsidR="003409C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               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CF4BB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1) กลุ่มงานตรวจสอบภายใน/ควบคุมภายในมีการทำงานอย่างเป็นอิสระ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CF4BB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CF4BB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430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ระบบการตรวจสอบภายในสามารถตรวจสอบ ยับยั้ง หรือป้องกันการทุจริตได้อย่างมีประสิทธิภาพ</w:t>
            </w:r>
          </w:p>
        </w:tc>
        <w:tc>
          <w:tcPr>
            <w:tcW w:w="1134" w:type="dxa"/>
          </w:tcPr>
          <w:p w:rsidR="00CA2043" w:rsidRPr="00712649" w:rsidRDefault="00F01F7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1134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CF4BBF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2 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3402" w:type="dxa"/>
            <w:gridSpan w:val="3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CF4BBF" w:rsidRPr="00CF4BBF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Pr="00913FA9" w:rsidRDefault="00CA2043" w:rsidP="00CA2043">
      <w:pPr>
        <w:rPr>
          <w:rFonts w:ascii="TH SarabunIT๙" w:hAnsi="TH SarabunIT๙" w:cs="TH SarabunIT๙"/>
          <w:b/>
          <w:bCs/>
          <w:color w:val="FF0000"/>
          <w:sz w:val="6"/>
          <w:szCs w:val="6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992"/>
        <w:gridCol w:w="851"/>
        <w:gridCol w:w="850"/>
        <w:gridCol w:w="709"/>
      </w:tblGrid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(3 ข้อ)</w:t>
            </w:r>
          </w:p>
        </w:tc>
        <w:tc>
          <w:tcPr>
            <w:tcW w:w="85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(2 ข้อ)</w:t>
            </w: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(1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4.1.2 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มีการติดตามประเมินระบบควบคุมภายใน โดยดำเนินการให้มีการจัดทำแผนการปรับปรุงหรือบริหารความเสี่ยง และรายงานผลการติดตามการปฏิบัติตามแผนการปรับปรุงควบคุมภายในให้ผู้กำกับดูแล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CF4BBF" w:rsidRDefault="00CF4BBF" w:rsidP="00CF4BB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CF4BBF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="003409CB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กิจกรรม</w:t>
            </w:r>
            <w:r w:rsidRPr="00CF4BB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ติดตามประเมินผลระบบควบคุมภายในองค์การบริหารส่วนตำบลทุ่งสง</w:t>
            </w:r>
            <w:r w:rsidR="00CA2043" w:rsidRPr="00CF4BB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CF4BB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CF4BB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CF4BB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CF4BB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CF4BB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CF4BB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F4BBF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 </w:t>
            </w:r>
            <w:r w:rsidR="00CA2043"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1) </w:t>
            </w:r>
            <w:r w:rsidR="00CA2043"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มีระบบป้องกันหรือตรวจสอบการละเว้นการปฏิบัติหน้าที่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CF4BB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CF4BB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2)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มีการนำผลการประเมินการตรวจสอบภายในไปปรับปรุงเพื่อให้เกิดประสิทธิภาพในการป้องกันการทุจริต 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CF4BB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CF4BB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4350BA">
              <w:rPr>
                <w:rFonts w:ascii="TH SarabunIT๙" w:hAnsi="TH SarabunIT๙" w:cs="TH SarabunIT๙"/>
                <w:color w:val="000000"/>
                <w:spacing w:val="-12"/>
                <w:sz w:val="32"/>
                <w:szCs w:val="32"/>
              </w:rPr>
              <w:t>3</w:t>
            </w:r>
            <w:r w:rsidRPr="004350BA">
              <w:rPr>
                <w:rFonts w:ascii="TH SarabunIT๙" w:hAnsi="TH SarabunIT๙" w:cs="TH SarabunIT๙" w:hint="cs"/>
                <w:color w:val="000000"/>
                <w:spacing w:val="-12"/>
                <w:sz w:val="32"/>
                <w:szCs w:val="32"/>
                <w:cs/>
              </w:rPr>
              <w:t xml:space="preserve">) </w:t>
            </w:r>
            <w:r w:rsidRPr="004350BA">
              <w:rPr>
                <w:rFonts w:ascii="TH SarabunIT๙" w:hAnsi="TH SarabunIT๙" w:cs="TH SarabunIT๙"/>
                <w:color w:val="000000"/>
                <w:spacing w:val="-12"/>
                <w:sz w:val="32"/>
                <w:szCs w:val="32"/>
                <w:cs/>
              </w:rPr>
              <w:t>รับรู้ถึงแผนปฏิบัติการป้องกันและปราบปรามการทุจริตเป็นอย่างดี</w:t>
            </w:r>
          </w:p>
        </w:tc>
        <w:tc>
          <w:tcPr>
            <w:tcW w:w="992" w:type="dxa"/>
          </w:tcPr>
          <w:p w:rsidR="00CA2043" w:rsidRPr="00712649" w:rsidRDefault="00F01F7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851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มสาระสำคัญ ทั้งสิ้น จำนวน</w:t>
            </w:r>
            <w:r w:rsidR="00CF4B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F4BBF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3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CF4BBF" w:rsidRPr="00CF4BBF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AB5E59" w:rsidRDefault="00CA2043" w:rsidP="00CA2043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</w:p>
    <w:p w:rsidR="00CA2043" w:rsidRDefault="00CA2043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D24E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๔.๒ การสนับสนุน</w:t>
      </w:r>
      <w:r w:rsidRPr="00DD24E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ให้</w:t>
      </w:r>
      <w:r w:rsidRPr="00DD24E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ภาคประชาชนมีส่วนร่วมตรวจสอ</w:t>
      </w:r>
      <w:r w:rsidRPr="00DD24E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บการปฏิบัติ หรือการบริหารราชการตามช่องทางที่สามารถดำเนินการได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้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(15 คะแนน)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1134"/>
        <w:gridCol w:w="1134"/>
        <w:gridCol w:w="1134"/>
      </w:tblGrid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3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(2ข้อ)</w:t>
            </w:r>
          </w:p>
        </w:tc>
        <w:tc>
          <w:tcPr>
            <w:tcW w:w="1134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(1ข้อ)</w:t>
            </w:r>
          </w:p>
        </w:tc>
        <w:tc>
          <w:tcPr>
            <w:tcW w:w="1134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4.2.1 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ส่งเสริมให้ประชาชนมีส่วนร่วมตรวจสอบ กำกับ ดูแลการบริหารงานบุคคล เกี่ยวกับการบรรจุ แต่งตั้ง โอน ย้ายข้าราชการ พนักงาน ลูกจ้าง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CF4BBF" w:rsidRDefault="00CF4BBF" w:rsidP="00CF4BB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CF4BBF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CF4BB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มาตรการส่งเสริมให้ประชาชนมีส่วนร่วม ตรวจสอบ กํากับ ดูแลการบริหารงานบุคคลเกี่ยวกับการบรรจุแต่งตั้ง การโอน ย้าย</w:t>
            </w:r>
            <w:r w:rsidR="00CA2043" w:rsidRPr="00CF4BB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CF4BB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CF4BB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CF4BB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1) แต่งตั้งเป็นกรรมการบริหารงานบุคคล</w:t>
            </w:r>
          </w:p>
          <w:p w:rsidR="00CA2043" w:rsidRPr="0025411E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CF4BB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CF4BB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2) เปิดเผยข้อมูลข่าวสาร/แนวทางการบริหารงานบุคคล</w:t>
            </w:r>
          </w:p>
        </w:tc>
        <w:tc>
          <w:tcPr>
            <w:tcW w:w="1134" w:type="dxa"/>
          </w:tcPr>
          <w:p w:rsidR="00CA2043" w:rsidRPr="00712649" w:rsidRDefault="00F01F7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1134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CF4BBF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2 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3402" w:type="dxa"/>
            <w:gridSpan w:val="3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CF4BBF" w:rsidRPr="00CF4BBF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Pr="00913FA9" w:rsidRDefault="00CA2043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1134"/>
        <w:gridCol w:w="1134"/>
        <w:gridCol w:w="1134"/>
      </w:tblGrid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3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(2ข้อ)</w:t>
            </w:r>
          </w:p>
        </w:tc>
        <w:tc>
          <w:tcPr>
            <w:tcW w:w="1134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(1ข้อ)</w:t>
            </w:r>
          </w:p>
        </w:tc>
        <w:tc>
          <w:tcPr>
            <w:tcW w:w="1134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4.2.2 ส่งเสริมให้ประชาชนมีส่วนร่วมตรวจสอบ กำกับ ดูแลการบริหารงบประมาณ การรับ</w:t>
            </w:r>
            <w:r w:rsidR="00E55CEB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  <w:r w:rsidR="00E55CEB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จ่ายเงิน การหาประโยชน์จากทรัพย์สินของทางราชการ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9A5292" w:rsidRPr="00CF4BBF" w:rsidRDefault="00CF4BBF" w:rsidP="00CF4BB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CF4BBF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CF4BB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กิจกรรมการรายงานผลการใช้จ่ายเงินให้ประชาชนได้รับทราบ</w:t>
            </w:r>
            <w:r w:rsidR="00CA2043" w:rsidRPr="00CF4BBF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4E7341" w:rsidRDefault="00CA2043" w:rsidP="00506BB8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 </w:t>
            </w:r>
            <w:r w:rsidR="00CF4BB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</w:t>
            </w:r>
            <w:r w:rsidR="00CF4BB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25411E">
              <w:rPr>
                <w:rFonts w:ascii="TH SarabunIT๙" w:hAnsi="TH SarabunIT๙" w:cs="TH SarabunIT๙" w:hint="cs"/>
                <w:color w:val="000000"/>
                <w:spacing w:val="-4"/>
                <w:sz w:val="32"/>
                <w:szCs w:val="32"/>
                <w:cs/>
              </w:rPr>
              <w:t xml:space="preserve">1) </w:t>
            </w:r>
            <w:r w:rsidR="0025411E" w:rsidRPr="0025411E">
              <w:rPr>
                <w:rFonts w:ascii="TH SarabunIT๙" w:hAnsi="TH SarabunIT๙" w:cs="TH SarabunIT๙" w:hint="cs"/>
                <w:color w:val="000000"/>
                <w:spacing w:val="-4"/>
                <w:sz w:val="32"/>
                <w:szCs w:val="32"/>
                <w:cs/>
              </w:rPr>
              <w:t>จัด</w:t>
            </w:r>
            <w:r w:rsidRPr="0025411E">
              <w:rPr>
                <w:rFonts w:ascii="TH SarabunIT๙" w:hAnsi="TH SarabunIT๙" w:cs="TH SarabunIT๙" w:hint="cs"/>
                <w:color w:val="000000"/>
                <w:spacing w:val="-4"/>
                <w:sz w:val="32"/>
                <w:szCs w:val="32"/>
                <w:cs/>
              </w:rPr>
              <w:t>ให้</w:t>
            </w:r>
            <w:r w:rsidR="0025411E" w:rsidRPr="0025411E">
              <w:rPr>
                <w:rFonts w:ascii="TH SarabunIT๙" w:hAnsi="TH SarabunIT๙" w:cs="TH SarabunIT๙" w:hint="cs"/>
                <w:color w:val="000000"/>
                <w:spacing w:val="-4"/>
                <w:sz w:val="32"/>
                <w:szCs w:val="32"/>
                <w:cs/>
              </w:rPr>
              <w:t>ประชาชน</w:t>
            </w:r>
            <w:r w:rsidRPr="0025411E">
              <w:rPr>
                <w:rFonts w:ascii="TH SarabunIT๙" w:hAnsi="TH SarabunIT๙" w:cs="TH SarabunIT๙" w:hint="cs"/>
                <w:color w:val="000000"/>
                <w:spacing w:val="-4"/>
                <w:sz w:val="32"/>
                <w:szCs w:val="32"/>
                <w:cs/>
              </w:rPr>
              <w:t>เข้าร่วมสังเกตการณ์ในการ</w:t>
            </w:r>
            <w:r w:rsidR="0025411E" w:rsidRPr="0025411E">
              <w:rPr>
                <w:rFonts w:ascii="TH SarabunIT๙" w:hAnsi="TH SarabunIT๙" w:cs="TH SarabunIT๙" w:hint="cs"/>
                <w:color w:val="000000"/>
                <w:spacing w:val="-4"/>
                <w:sz w:val="32"/>
                <w:szCs w:val="32"/>
                <w:cs/>
              </w:rPr>
              <w:t>บริหารงบประมาณ</w:t>
            </w:r>
          </w:p>
          <w:p w:rsidR="00CA2043" w:rsidRPr="00712649" w:rsidRDefault="00CF4BBF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(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CA2043"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)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CA2043"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2) </w:t>
            </w:r>
            <w:r w:rsidR="00CA2043"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การจัดให้มีและการเผยแพร่รายละเอียดข้อมูลการดำเนินโครงการและการใช้งบประมาณ ให้ประชาชนในท้องถิ่นได้ทราบล่วงหน้าและให้ข้อมูลที่ว่านี้แก่บุคคลที่ร้องขอหรือขอดู</w:t>
            </w:r>
          </w:p>
        </w:tc>
        <w:tc>
          <w:tcPr>
            <w:tcW w:w="1134" w:type="dxa"/>
          </w:tcPr>
          <w:p w:rsidR="00CA2043" w:rsidRPr="00712649" w:rsidRDefault="00F01F7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1134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CF4B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F4BBF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2 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3402" w:type="dxa"/>
            <w:gridSpan w:val="3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CF4BBF" w:rsidRPr="00CF4BBF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Default="00CA2043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p w:rsidR="005D7129" w:rsidRDefault="005D7129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p w:rsidR="0019258A" w:rsidRDefault="0019258A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p w:rsidR="0019258A" w:rsidRDefault="0019258A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p w:rsidR="0019258A" w:rsidRDefault="0019258A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p w:rsidR="0019258A" w:rsidRDefault="0019258A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p w:rsidR="005D7129" w:rsidRPr="00913FA9" w:rsidRDefault="005D7129" w:rsidP="00CA2043">
      <w:pPr>
        <w:rPr>
          <w:rFonts w:ascii="TH SarabunIT๙" w:hAnsi="TH SarabunIT๙" w:cs="TH SarabunIT๙"/>
          <w:b/>
          <w:bCs/>
          <w:sz w:val="6"/>
          <w:szCs w:val="6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850"/>
        <w:gridCol w:w="993"/>
        <w:gridCol w:w="850"/>
        <w:gridCol w:w="709"/>
      </w:tblGrid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(3 ข้อ)</w:t>
            </w:r>
          </w:p>
        </w:tc>
        <w:tc>
          <w:tcPr>
            <w:tcW w:w="993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(2 ข้อ)</w:t>
            </w:r>
          </w:p>
        </w:tc>
        <w:tc>
          <w:tcPr>
            <w:tcW w:w="850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(1 ข้อ)</w:t>
            </w:r>
          </w:p>
        </w:tc>
        <w:tc>
          <w:tcPr>
            <w:tcW w:w="709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4.2.3 ส่งเสริมให้ประชาชนมีส่วนร่วมตรวจสอบ กำกับ ดูแลการจัดหาพัสดุ</w:t>
            </w:r>
            <w:r w:rsidRPr="0071264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            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19258A" w:rsidRDefault="0019258A" w:rsidP="0019258A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19258A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19258A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กิจกรรมการจัดหาคณะกรรมการจัดซื้อจัดจ้างจากตัวแทนชุมชน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 xml:space="preserve">                  -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19258A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โครงการอบรมกรรมการตรวจการจ้าง</w:t>
            </w:r>
            <w:r w:rsidR="00CA2043" w:rsidRPr="0019258A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19258A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19258A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19258A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20794C" w:rsidRDefault="00CA2043" w:rsidP="00506BB8">
            <w:pPr>
              <w:rPr>
                <w:rFonts w:ascii="TH SarabunIT๙" w:hAnsi="TH SarabunIT๙" w:cs="TH SarabunIT๙"/>
                <w:color w:val="000000"/>
                <w:spacing w:val="-4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19258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19258A">
              <w:rPr>
                <w:rFonts w:ascii="TH SarabunIT๙" w:hAnsi="TH SarabunIT๙" w:cs="TH SarabunIT๙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20794C">
              <w:rPr>
                <w:rFonts w:ascii="TH SarabunIT๙" w:hAnsi="TH SarabunIT๙" w:cs="TH SarabunIT๙" w:hint="cs"/>
                <w:color w:val="000000"/>
                <w:spacing w:val="-4"/>
                <w:sz w:val="32"/>
                <w:szCs w:val="32"/>
                <w:cs/>
              </w:rPr>
              <w:t xml:space="preserve">1) </w:t>
            </w:r>
            <w:r w:rsidR="0020794C" w:rsidRPr="0020794C">
              <w:rPr>
                <w:rFonts w:ascii="TH SarabunIT๙" w:hAnsi="TH SarabunIT๙" w:cs="TH SarabunIT๙" w:hint="cs"/>
                <w:color w:val="000000"/>
                <w:spacing w:val="-4"/>
                <w:sz w:val="32"/>
                <w:szCs w:val="32"/>
                <w:cs/>
              </w:rPr>
              <w:t>เปิดโอกาสให้ประชาชนเข้าร่วมสังเกตการณ์ในการจัดหาพัสดุฯ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120D6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19258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2) ฝึกอบรมให้ความรู้ที่เกี่ยวข้องกับการพัสดุ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120D6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19258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3)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ออกประกาศรายงานผลการดำเนินการโครงการทุกขั้นตอนให้ประชาชนได้ทราบ และตามช่องทางที่ประชาชนเข้าถึงข้อมูลได้โดยสะดวก</w:t>
            </w:r>
          </w:p>
        </w:tc>
        <w:tc>
          <w:tcPr>
            <w:tcW w:w="850" w:type="dxa"/>
          </w:tcPr>
          <w:p w:rsidR="00CA2043" w:rsidRPr="00712649" w:rsidRDefault="00F01F7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993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120D63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3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120D63" w:rsidRPr="00120D63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5D7129" w:rsidRDefault="005D7129" w:rsidP="00CA2043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D7129" w:rsidRDefault="005D7129" w:rsidP="00CA2043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D7129" w:rsidRDefault="005D7129" w:rsidP="00CA2043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D7129" w:rsidRDefault="005D7129" w:rsidP="00CA2043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CA2043" w:rsidRPr="000207D2" w:rsidRDefault="00CA2043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D24E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๔.๓ การส่งเสริมบทบาทการตรวจสอบของสภาท้องถิ่น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(10 คะแนน)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1701"/>
        <w:gridCol w:w="1701"/>
      </w:tblGrid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2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(มีโครงการ)</w:t>
            </w:r>
          </w:p>
        </w:tc>
        <w:tc>
          <w:tcPr>
            <w:tcW w:w="170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(ไม่มีโครงการ)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4.3.1 </w:t>
            </w: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ส่งเสริมและพัฒนาศักยภาพสมาชิกสภาท้องถิ่นให้มีความรู้ ความเข้าใจในการปฏิบัติหน้าที่ให้เป็นไปตามกฎหมาย ระเบียบที่เกี่ยวข้องได้กำหนดไว้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712649" w:rsidRDefault="00822328" w:rsidP="0082232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822328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82232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กิจกรรมการส่งเสริมให้ความรู้ด้านระเบียบ กฎหมายท้องถิ่น ผู้บริหาร และสมาชิกสภาท้องถิ่น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8223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82232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การพิจารณาให้มีแผนงาน/โครงการสำหรับสมาชิกสภาท้องถิ่นเป็นการเฉพาะ หรือร่วมกับฝ่ายบริหาร/พนักงาน/ข้าราชการท้องถิ่นเข้าร่วมการฝึกอบรม สัมมนา ศึกษาดูงานการปฏิบัติงานของสภาท้องถิ่น และการเสริมสร้างความรู้ในการปฏิบัติหน้าที่ของฝ่าย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บริ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หารให้เป็นตามกฎหมาย/ระเบียบ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ที่เกี่ยวข้อง</w:t>
            </w:r>
          </w:p>
        </w:tc>
        <w:tc>
          <w:tcPr>
            <w:tcW w:w="1701" w:type="dxa"/>
          </w:tcPr>
          <w:p w:rsidR="00CA2043" w:rsidRPr="00712649" w:rsidRDefault="00F01F7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1701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822328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1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โครงการ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3402" w:type="dxa"/>
            <w:gridSpan w:val="2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822328" w:rsidRPr="00822328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  <w:tr w:rsidR="00CA2043" w:rsidTr="00506BB8"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2"/>
          </w:tcPr>
          <w:p w:rsidR="00CA2043" w:rsidRPr="00822A98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A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c>
          <w:tcPr>
            <w:tcW w:w="6238" w:type="dxa"/>
            <w:vMerge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(มีโครงการ)</w:t>
            </w:r>
          </w:p>
        </w:tc>
        <w:tc>
          <w:tcPr>
            <w:tcW w:w="1701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(ไม่มีโครงการ)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4.3.2 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 ระเบียบที่เกี่ยวข้องได้กำหนดไว้ โดยไม่ฝักใฝ่ฝ่ายใด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822328" w:rsidRDefault="00822328" w:rsidP="0082232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822328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82232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กิจกรรมส่งเสริมสมาชิกสภาท้องถิ่นให้มีบทบาทในการตรวจสอบการปฏิบัติงานของฝ่ายบริหาร</w:t>
            </w:r>
            <w:r w:rsidR="00CA2043" w:rsidRPr="0082232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82232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82232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82232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82232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82232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8223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82232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การให้ความรู้ความเข้าใจตามโอกาส เกี่ยวกับข้อบังคับการประชุมสภา วิธีการตรวจสอบของสภา ไม่ว่าจะเป็นการตั้งคณะกรรมการตรวจสอบ การตั้งกระทู้ รวมทั้งการทำความเข้าใจล่วงหน้าในข้อกฎหมาย ระเบียบ คำสั่งที่เกี่ยวข้องกับเรื่องที่ฝ่ายบริหารเสนอให้สภาพิจารณา</w:t>
            </w:r>
          </w:p>
        </w:tc>
        <w:tc>
          <w:tcPr>
            <w:tcW w:w="1701" w:type="dxa"/>
          </w:tcPr>
          <w:p w:rsidR="00CA2043" w:rsidRPr="00712649" w:rsidRDefault="00F01F7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1701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มสาระสำคัญ ทั้งสิ้น จำนวน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="00822328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1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  <w:t>โครงการ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3402" w:type="dxa"/>
            <w:gridSpan w:val="2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822328" w:rsidRPr="00822328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822328" w:rsidRDefault="00CA2043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30E41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22328" w:rsidRDefault="00822328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22328" w:rsidRDefault="00822328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22328" w:rsidRDefault="00822328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22328" w:rsidRDefault="00822328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22328" w:rsidRDefault="00822328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A2043" w:rsidRPr="00430E41" w:rsidRDefault="00CA2043" w:rsidP="00CA204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30E41">
        <w:rPr>
          <w:rFonts w:ascii="TH SarabunIT๙" w:hAnsi="TH SarabunIT๙" w:cs="TH SarabunIT๙"/>
          <w:b/>
          <w:bCs/>
          <w:sz w:val="32"/>
          <w:szCs w:val="32"/>
        </w:rPr>
        <w:t xml:space="preserve">4.4 </w:t>
      </w:r>
      <w:r w:rsidRPr="00430E41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เสริมพลังการมีส่วนร่วมของชุมชน (</w:t>
      </w:r>
      <w:r w:rsidRPr="00430E41">
        <w:rPr>
          <w:rFonts w:ascii="TH SarabunIT๙" w:hAnsi="TH SarabunIT๙" w:cs="TH SarabunIT๙"/>
          <w:b/>
          <w:bCs/>
          <w:sz w:val="32"/>
          <w:szCs w:val="32"/>
        </w:rPr>
        <w:t xml:space="preserve">Community) </w:t>
      </w:r>
      <w:r w:rsidRPr="00430E4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และบูรณาการทุกภาคส่วนเพื่อต่อต้านการทุจริต (10 คะแนน)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8"/>
        <w:gridCol w:w="1134"/>
        <w:gridCol w:w="567"/>
        <w:gridCol w:w="567"/>
        <w:gridCol w:w="1134"/>
      </w:tblGrid>
      <w:tr w:rsidR="00CA2043" w:rsidTr="00506BB8">
        <w:trPr>
          <w:tblHeader/>
        </w:trPr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rPr>
          <w:tblHeader/>
        </w:trPr>
        <w:tc>
          <w:tcPr>
            <w:tcW w:w="6238" w:type="dxa"/>
            <w:vMerge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(2ข้อ)</w:t>
            </w:r>
          </w:p>
        </w:tc>
        <w:tc>
          <w:tcPr>
            <w:tcW w:w="1134" w:type="dxa"/>
            <w:gridSpan w:val="2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(1ข้อ)</w:t>
            </w:r>
          </w:p>
        </w:tc>
        <w:tc>
          <w:tcPr>
            <w:tcW w:w="1134" w:type="dxa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(-)</w:t>
            </w: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4.4.1 ส่งเสริมให้มีการดำเนินการเฝ้าระวังการทุจริต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822328" w:rsidRDefault="00822328" w:rsidP="0082232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 w:rsidRPr="00822328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dotted"/>
                <w:cs/>
              </w:rPr>
              <w:t xml:space="preserve"> </w:t>
            </w:r>
            <w:r w:rsidRPr="0082232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>มาตรการเฝ้าระวังการคอร์รัปชั่นโดยภาคประชาชน</w:t>
            </w:r>
            <w:r w:rsidR="00CA2043" w:rsidRPr="0082232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  <w:r w:rsidR="00CA2043" w:rsidRPr="00822328"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  <w:tab/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8223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82232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1) 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การเผยแพร่หลักการ แนวความคิด ที่เกี่ยวข้องกับการต่อต้านการทุจริต เช่น มีเวที บอร์ด เว็บไซต์ หรือช่องทางอื่น</w:t>
            </w:r>
            <w:r w:rsidR="004C3F4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ๆ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 </w:t>
            </w:r>
            <w:r w:rsidR="0082232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⁄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)</w:t>
            </w:r>
            <w:r w:rsidR="0082232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430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สร้างชุมชนเฝ้าระวังการต่อต้านการทุจริต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:rsidR="00CA2043" w:rsidRPr="00712649" w:rsidRDefault="00F01F7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1134" w:type="dxa"/>
            <w:gridSpan w:val="2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822328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2  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  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822328" w:rsidRPr="00822328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  <w:tr w:rsidR="00CA2043" w:rsidTr="00506BB8">
        <w:tc>
          <w:tcPr>
            <w:tcW w:w="6238" w:type="dxa"/>
            <w:vMerge w:val="restart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รายละเอียดการจัดทำแผน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CA2043" w:rsidTr="00506BB8">
        <w:tc>
          <w:tcPr>
            <w:tcW w:w="6238" w:type="dxa"/>
            <w:vMerge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gridSpan w:val="2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(มีโครงการ)</w:t>
            </w:r>
          </w:p>
        </w:tc>
        <w:tc>
          <w:tcPr>
            <w:tcW w:w="1701" w:type="dxa"/>
            <w:gridSpan w:val="2"/>
          </w:tcPr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CA2043" w:rsidRPr="00712649" w:rsidRDefault="00CA2043" w:rsidP="00506B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649">
              <w:rPr>
                <w:rFonts w:ascii="TH SarabunIT๙" w:hAnsi="TH SarabunIT๙" w:cs="TH SarabunIT๙" w:hint="cs"/>
                <w:szCs w:val="24"/>
                <w:cs/>
              </w:rPr>
              <w:t>(ไม่มีโครงการ)</w:t>
            </w:r>
          </w:p>
        </w:tc>
      </w:tr>
      <w:tr w:rsidR="00CA2043" w:rsidTr="00506BB8">
        <w:tc>
          <w:tcPr>
            <w:tcW w:w="6238" w:type="dxa"/>
          </w:tcPr>
          <w:p w:rsidR="00CA2043" w:rsidRPr="00430E41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0E4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4.4.2 </w:t>
            </w:r>
            <w:r w:rsidRPr="00430E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บูรณาการทุกภาคส่วนเพื่อต่อต้านการทุจริต</w:t>
            </w:r>
          </w:p>
          <w:p w:rsidR="00CA2043" w:rsidRPr="00430E41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0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ประกอบด้วยโครงการ/กิจกรรม/แผนงาน/มาตรการ ดังนี้</w:t>
            </w:r>
          </w:p>
          <w:p w:rsidR="00CA2043" w:rsidRPr="00822328" w:rsidRDefault="00822328" w:rsidP="0082232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822328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  <w:r w:rsidRPr="00822328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กิจกรรมการติดป้ายประชาสัมพันธ์กรณีพบเห็นการทุจริต</w:t>
            </w:r>
            <w:r w:rsidR="00CA2043" w:rsidRPr="00822328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CA2043" w:rsidRPr="00822328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  <w:p w:rsidR="00CA2043" w:rsidRPr="00430E41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0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ซึ่งครอบคลุมสาระสำคัญ ดังนี้</w:t>
            </w:r>
          </w:p>
          <w:p w:rsidR="00CA2043" w:rsidRPr="00712649" w:rsidRDefault="00CA2043" w:rsidP="00506BB8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30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="00822328">
              <w:rPr>
                <w:rFonts w:ascii="TH SarabunIT๙" w:hAnsi="TH SarabunIT๙" w:cs="TH SarabunIT๙"/>
                <w:sz w:val="32"/>
                <w:szCs w:val="32"/>
                <w:cs/>
              </w:rPr>
              <w:t>⁄</w:t>
            </w:r>
            <w:r w:rsidRPr="00430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)</w:t>
            </w:r>
            <w:r w:rsidR="008223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30E41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มีการพัฒนาเครือข่ายและสร้างความร่วมมือกับทุกภาคส่วนเพื่อ</w:t>
            </w:r>
            <w:r w:rsidRPr="00430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ต่อต้าน</w:t>
            </w:r>
            <w:r w:rsidRPr="00430E41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71264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ทุจริต</w:t>
            </w:r>
            <w:r w:rsidRPr="0071264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เช่น ภาครัฐ ภาคธุรกิจเอกชน ภาคประชาสังคม</w:t>
            </w:r>
          </w:p>
        </w:tc>
        <w:tc>
          <w:tcPr>
            <w:tcW w:w="1701" w:type="dxa"/>
            <w:gridSpan w:val="2"/>
          </w:tcPr>
          <w:p w:rsidR="00CA2043" w:rsidRPr="00712649" w:rsidRDefault="00F01F7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F01F73">
              <w:rPr>
                <w:rFonts w:ascii="TH SarabunIT๙" w:hAnsi="TH SarabunIT๙" w:cs="TH SarabunIT๙"/>
                <w:sz w:val="32"/>
                <w:szCs w:val="32"/>
              </w:rPr>
              <w:t>⁄</w:t>
            </w:r>
          </w:p>
        </w:tc>
        <w:tc>
          <w:tcPr>
            <w:tcW w:w="1701" w:type="dxa"/>
            <w:gridSpan w:val="2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2043" w:rsidTr="00506BB8">
        <w:tc>
          <w:tcPr>
            <w:tcW w:w="6238" w:type="dxa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รวมดำเนินการครอบค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มสาระสำคัญ ทั้งสิ้น จำนวน </w:t>
            </w:r>
            <w:r w:rsidR="00822328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1</w:t>
            </w:r>
            <w:r w:rsidRPr="00712649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  <w:t>โครงการ</w:t>
            </w:r>
          </w:p>
        </w:tc>
        <w:tc>
          <w:tcPr>
            <w:tcW w:w="3402" w:type="dxa"/>
            <w:gridSpan w:val="4"/>
          </w:tcPr>
          <w:p w:rsidR="00CA2043" w:rsidRPr="00712649" w:rsidRDefault="00CA2043" w:rsidP="00506BB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12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ระดับคะแนน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822328" w:rsidRPr="00822328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  <w:r w:rsidRPr="00712649"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</w:p>
        </w:tc>
      </w:tr>
    </w:tbl>
    <w:p w:rsidR="00CA2043" w:rsidRPr="00CA2043" w:rsidRDefault="00CA2043" w:rsidP="00CA2043">
      <w:pPr>
        <w:spacing w:after="120"/>
        <w:jc w:val="thaiDistribute"/>
        <w:rPr>
          <w:rFonts w:ascii="TH SarabunIT๙" w:hAnsi="TH SarabunIT๙" w:cs="TH SarabunIT๙"/>
          <w:sz w:val="4"/>
          <w:szCs w:val="4"/>
        </w:rPr>
      </w:pPr>
    </w:p>
    <w:p w:rsidR="00CA2043" w:rsidRPr="005F6BA2" w:rsidRDefault="00CA2043" w:rsidP="00CA204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 ข้อความที่ระบุไว้ใน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รายงานประเมินผลตนเอง (</w:t>
      </w:r>
      <w:r>
        <w:rPr>
          <w:rFonts w:ascii="TH SarabunIT๙" w:hAnsi="TH SarabunIT๙" w:cs="TH SarabunIT๙"/>
          <w:sz w:val="32"/>
          <w:szCs w:val="32"/>
        </w:rPr>
        <w:t>Self Assessment Report : SAR)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6BA2">
        <w:rPr>
          <w:rFonts w:ascii="TH SarabunIT๙" w:hAnsi="TH SarabunIT๙" w:cs="TH SarabunIT๙"/>
          <w:sz w:val="32"/>
          <w:szCs w:val="32"/>
          <w:cs/>
        </w:rPr>
        <w:t>นี้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มีความถูกต้องครบถ้วนตามหลักเกณฑ์ทุกประการ</w:t>
      </w:r>
      <w:r w:rsidRPr="005F6BA2">
        <w:rPr>
          <w:rFonts w:ascii="TH SarabunIT๙" w:hAnsi="TH SarabunIT๙" w:cs="TH SarabunIT๙"/>
          <w:sz w:val="32"/>
          <w:szCs w:val="32"/>
          <w:cs/>
        </w:rPr>
        <w:tab/>
      </w:r>
    </w:p>
    <w:p w:rsidR="00CA2043" w:rsidRPr="005F6BA2" w:rsidRDefault="00CA2043" w:rsidP="00CA2043">
      <w:pPr>
        <w:rPr>
          <w:rFonts w:ascii="TH SarabunIT๙" w:hAnsi="TH SarabunIT๙" w:cs="TH SarabunIT๙"/>
          <w:sz w:val="32"/>
          <w:szCs w:val="32"/>
        </w:rPr>
      </w:pPr>
      <w:r w:rsidRPr="005F6BA2"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</w:p>
    <w:p w:rsidR="00CA2043" w:rsidRPr="005F6BA2" w:rsidRDefault="00CA2043" w:rsidP="00CA2043">
      <w:pPr>
        <w:rPr>
          <w:rFonts w:ascii="TH SarabunIT๙" w:hAnsi="TH SarabunIT๙" w:cs="TH SarabunIT๙"/>
          <w:sz w:val="32"/>
          <w:szCs w:val="32"/>
        </w:rPr>
      </w:pPr>
    </w:p>
    <w:p w:rsidR="00CA2043" w:rsidRPr="005F6BA2" w:rsidRDefault="00CA2043" w:rsidP="00CA2043">
      <w:pPr>
        <w:rPr>
          <w:rFonts w:ascii="TH SarabunIT๙" w:hAnsi="TH SarabunIT๙" w:cs="TH SarabunIT๙"/>
          <w:sz w:val="32"/>
          <w:szCs w:val="32"/>
        </w:rPr>
      </w:pPr>
      <w:r w:rsidRPr="005F6BA2"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ab/>
        <w:t xml:space="preserve">           (</w:t>
      </w:r>
      <w:r w:rsidR="00A97AB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นาย</w:t>
      </w:r>
      <w:r w:rsidR="003E26CB">
        <w:rPr>
          <w:rFonts w:ascii="TH SarabunIT๙" w:hAnsi="TH SarabunIT๙" w:cs="TH SarabunIT๙" w:hint="cs"/>
          <w:sz w:val="32"/>
          <w:szCs w:val="32"/>
          <w:u w:val="dotted"/>
          <w:cs/>
        </w:rPr>
        <w:t>วิธี  สุภาพ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>)</w:t>
      </w:r>
    </w:p>
    <w:p w:rsidR="00CA2043" w:rsidRPr="0046119D" w:rsidRDefault="00A97ABE" w:rsidP="00CA2043">
      <w:pPr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CA2043" w:rsidRPr="005F6BA2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นายกองค์การบริหารส่วนตำบล</w:t>
      </w:r>
      <w:r w:rsidR="003E26CB">
        <w:rPr>
          <w:rFonts w:ascii="TH SarabunIT๙" w:hAnsi="TH SarabunIT๙" w:cs="TH SarabunIT๙" w:hint="cs"/>
          <w:sz w:val="32"/>
          <w:szCs w:val="32"/>
          <w:u w:val="dotted"/>
          <w:cs/>
        </w:rPr>
        <w:t>ทุ่งสง</w:t>
      </w:r>
      <w:r w:rsidR="00D12B5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</w:t>
      </w:r>
    </w:p>
    <w:p w:rsidR="00506BB8" w:rsidRDefault="00CA2043" w:rsidP="00CA2043">
      <w:r w:rsidRPr="005F6BA2"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ab/>
      </w:r>
      <w:r w:rsidRPr="005F6BA2">
        <w:rPr>
          <w:rFonts w:ascii="TH SarabunIT๙" w:hAnsi="TH SarabunIT๙" w:cs="TH SarabunIT๙"/>
          <w:sz w:val="32"/>
          <w:szCs w:val="32"/>
          <w:cs/>
        </w:rPr>
        <w:tab/>
        <w:t xml:space="preserve">     วันที่</w:t>
      </w:r>
      <w:r w:rsidR="0082232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23  </w:t>
      </w:r>
      <w:r w:rsidRPr="005F6BA2">
        <w:rPr>
          <w:rFonts w:ascii="TH SarabunIT๙" w:hAnsi="TH SarabunIT๙" w:cs="TH SarabunIT๙"/>
          <w:sz w:val="32"/>
          <w:szCs w:val="32"/>
          <w:cs/>
        </w:rPr>
        <w:t>/</w:t>
      </w:r>
      <w:r w:rsidR="0082232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พฤษภาคม </w:t>
      </w:r>
      <w:r w:rsidRPr="005F6BA2">
        <w:rPr>
          <w:rFonts w:ascii="TH SarabunIT๙" w:hAnsi="TH SarabunIT๙" w:cs="TH SarabunIT๙"/>
          <w:sz w:val="32"/>
          <w:szCs w:val="32"/>
          <w:cs/>
        </w:rPr>
        <w:t>/</w:t>
      </w:r>
      <w:r w:rsidR="008223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2328">
        <w:rPr>
          <w:rFonts w:ascii="TH SarabunIT๙" w:hAnsi="TH SarabunIT๙" w:cs="TH SarabunIT๙" w:hint="cs"/>
          <w:sz w:val="32"/>
          <w:szCs w:val="32"/>
          <w:u w:val="dotted"/>
          <w:cs/>
        </w:rPr>
        <w:t>2560</w:t>
      </w:r>
    </w:p>
    <w:sectPr w:rsidR="00506BB8" w:rsidSect="000E4C53">
      <w:headerReference w:type="default" r:id="rId8"/>
      <w:pgSz w:w="11906" w:h="16838"/>
      <w:pgMar w:top="1440" w:right="1440" w:bottom="1440" w:left="144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ED7" w:rsidRDefault="00E04ED7" w:rsidP="000E4C53">
      <w:r>
        <w:separator/>
      </w:r>
    </w:p>
  </w:endnote>
  <w:endnote w:type="continuationSeparator" w:id="0">
    <w:p w:rsidR="00E04ED7" w:rsidRDefault="00E04ED7" w:rsidP="000E4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ED7" w:rsidRDefault="00E04ED7" w:rsidP="000E4C53">
      <w:r>
        <w:separator/>
      </w:r>
    </w:p>
  </w:footnote>
  <w:footnote w:type="continuationSeparator" w:id="0">
    <w:p w:rsidR="00E04ED7" w:rsidRDefault="00E04ED7" w:rsidP="000E4C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5473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994CD1" w:rsidRPr="000E4C53" w:rsidRDefault="00994CD1" w:rsidP="000E4C53">
        <w:pPr>
          <w:pStyle w:val="a5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0E4C53">
          <w:rPr>
            <w:rFonts w:ascii="TH SarabunIT๙" w:hAnsi="TH SarabunIT๙" w:cs="TH SarabunIT๙"/>
            <w:sz w:val="32"/>
            <w:szCs w:val="32"/>
          </w:rPr>
          <w:t>-</w:t>
        </w:r>
        <w:r>
          <w:t xml:space="preserve"> </w:t>
        </w:r>
        <w:r w:rsidRPr="000E4C5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0E4C53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0E4C5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C74A95"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Pr="000E4C53">
          <w:rPr>
            <w:rFonts w:ascii="TH SarabunIT๙" w:hAnsi="TH SarabunIT๙" w:cs="TH SarabunIT๙"/>
            <w:sz w:val="32"/>
            <w:szCs w:val="32"/>
          </w:rPr>
          <w:fldChar w:fldCharType="end"/>
        </w:r>
        <w:r>
          <w:rPr>
            <w:rFonts w:ascii="TH SarabunIT๙" w:hAnsi="TH SarabunIT๙" w:cs="TH SarabunIT๙"/>
            <w:sz w:val="32"/>
            <w:szCs w:val="32"/>
          </w:rPr>
          <w:t xml:space="preserve"> -</w:t>
        </w:r>
      </w:p>
    </w:sdtContent>
  </w:sdt>
  <w:p w:rsidR="00994CD1" w:rsidRDefault="00994CD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5755F"/>
    <w:multiLevelType w:val="hybridMultilevel"/>
    <w:tmpl w:val="485A196E"/>
    <w:lvl w:ilvl="0" w:tplc="EC5E8EA2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CE2F20"/>
    <w:multiLevelType w:val="hybridMultilevel"/>
    <w:tmpl w:val="068EC8CE"/>
    <w:lvl w:ilvl="0" w:tplc="1A18688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73243"/>
    <w:multiLevelType w:val="hybridMultilevel"/>
    <w:tmpl w:val="2FE01D88"/>
    <w:lvl w:ilvl="0" w:tplc="BC4C307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696E23"/>
    <w:multiLevelType w:val="hybridMultilevel"/>
    <w:tmpl w:val="FC04C492"/>
    <w:lvl w:ilvl="0" w:tplc="75BC17CA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2D716C"/>
    <w:multiLevelType w:val="hybridMultilevel"/>
    <w:tmpl w:val="12AA408E"/>
    <w:lvl w:ilvl="0" w:tplc="A8404A2C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6F1ECB"/>
    <w:multiLevelType w:val="hybridMultilevel"/>
    <w:tmpl w:val="72663AD0"/>
    <w:lvl w:ilvl="0" w:tplc="9438C704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207565"/>
    <w:multiLevelType w:val="hybridMultilevel"/>
    <w:tmpl w:val="FB6C04C2"/>
    <w:lvl w:ilvl="0" w:tplc="88162CBE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C64AC0"/>
    <w:multiLevelType w:val="hybridMultilevel"/>
    <w:tmpl w:val="19064E86"/>
    <w:lvl w:ilvl="0" w:tplc="3AF2B62A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871A4F"/>
    <w:multiLevelType w:val="hybridMultilevel"/>
    <w:tmpl w:val="030AD73C"/>
    <w:lvl w:ilvl="0" w:tplc="E74E516C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u w:val="dotte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043"/>
    <w:rsid w:val="000043F8"/>
    <w:rsid w:val="000445D8"/>
    <w:rsid w:val="000601A9"/>
    <w:rsid w:val="0007420F"/>
    <w:rsid w:val="000E4C2F"/>
    <w:rsid w:val="000E4C53"/>
    <w:rsid w:val="00120D63"/>
    <w:rsid w:val="00121794"/>
    <w:rsid w:val="00126F6A"/>
    <w:rsid w:val="00143668"/>
    <w:rsid w:val="00180D3E"/>
    <w:rsid w:val="00183902"/>
    <w:rsid w:val="0019258A"/>
    <w:rsid w:val="001B455A"/>
    <w:rsid w:val="001B77CA"/>
    <w:rsid w:val="001F4DCE"/>
    <w:rsid w:val="001F5860"/>
    <w:rsid w:val="001F5BDC"/>
    <w:rsid w:val="0020794C"/>
    <w:rsid w:val="00216A04"/>
    <w:rsid w:val="002312E4"/>
    <w:rsid w:val="0025411E"/>
    <w:rsid w:val="002633AB"/>
    <w:rsid w:val="00273494"/>
    <w:rsid w:val="00274178"/>
    <w:rsid w:val="002C0080"/>
    <w:rsid w:val="002E3AD4"/>
    <w:rsid w:val="00306F3A"/>
    <w:rsid w:val="0031075A"/>
    <w:rsid w:val="003368C9"/>
    <w:rsid w:val="003409CB"/>
    <w:rsid w:val="00347980"/>
    <w:rsid w:val="00363E5B"/>
    <w:rsid w:val="0037346D"/>
    <w:rsid w:val="00396269"/>
    <w:rsid w:val="003C1426"/>
    <w:rsid w:val="003D14A8"/>
    <w:rsid w:val="003E26CB"/>
    <w:rsid w:val="003F0039"/>
    <w:rsid w:val="003F1790"/>
    <w:rsid w:val="004350BA"/>
    <w:rsid w:val="004451F1"/>
    <w:rsid w:val="0044756C"/>
    <w:rsid w:val="00451AAD"/>
    <w:rsid w:val="004642F2"/>
    <w:rsid w:val="004C3F4C"/>
    <w:rsid w:val="00506BB8"/>
    <w:rsid w:val="005110EB"/>
    <w:rsid w:val="00532C63"/>
    <w:rsid w:val="005933AE"/>
    <w:rsid w:val="0059637D"/>
    <w:rsid w:val="005B24BA"/>
    <w:rsid w:val="005D7129"/>
    <w:rsid w:val="00600661"/>
    <w:rsid w:val="00652C83"/>
    <w:rsid w:val="006635BA"/>
    <w:rsid w:val="00670032"/>
    <w:rsid w:val="00681431"/>
    <w:rsid w:val="0068247C"/>
    <w:rsid w:val="00691943"/>
    <w:rsid w:val="00691F45"/>
    <w:rsid w:val="006B5FEC"/>
    <w:rsid w:val="006E0B87"/>
    <w:rsid w:val="00701303"/>
    <w:rsid w:val="007677C8"/>
    <w:rsid w:val="007A69A5"/>
    <w:rsid w:val="007C4E82"/>
    <w:rsid w:val="007D3B61"/>
    <w:rsid w:val="007F29A5"/>
    <w:rsid w:val="00801138"/>
    <w:rsid w:val="008040F9"/>
    <w:rsid w:val="00822328"/>
    <w:rsid w:val="00837DC0"/>
    <w:rsid w:val="008838C2"/>
    <w:rsid w:val="00891A18"/>
    <w:rsid w:val="008A0EAD"/>
    <w:rsid w:val="008B0E82"/>
    <w:rsid w:val="008C1428"/>
    <w:rsid w:val="008C176E"/>
    <w:rsid w:val="008D3B4D"/>
    <w:rsid w:val="0092603E"/>
    <w:rsid w:val="009270A6"/>
    <w:rsid w:val="009306EF"/>
    <w:rsid w:val="0095519F"/>
    <w:rsid w:val="009933BE"/>
    <w:rsid w:val="00994CD1"/>
    <w:rsid w:val="00996AEB"/>
    <w:rsid w:val="009A5292"/>
    <w:rsid w:val="009C5F29"/>
    <w:rsid w:val="00A97ABE"/>
    <w:rsid w:val="00AB5E59"/>
    <w:rsid w:val="00AD1847"/>
    <w:rsid w:val="00B0017A"/>
    <w:rsid w:val="00B1424B"/>
    <w:rsid w:val="00B24A0D"/>
    <w:rsid w:val="00B27963"/>
    <w:rsid w:val="00B321CE"/>
    <w:rsid w:val="00B83500"/>
    <w:rsid w:val="00B84FA4"/>
    <w:rsid w:val="00BA5E20"/>
    <w:rsid w:val="00BD6AFB"/>
    <w:rsid w:val="00C74A95"/>
    <w:rsid w:val="00C93F7F"/>
    <w:rsid w:val="00C977BC"/>
    <w:rsid w:val="00CA2043"/>
    <w:rsid w:val="00CC0DB2"/>
    <w:rsid w:val="00CE6AF6"/>
    <w:rsid w:val="00CF4BBF"/>
    <w:rsid w:val="00D12B55"/>
    <w:rsid w:val="00DB4D0C"/>
    <w:rsid w:val="00DD181B"/>
    <w:rsid w:val="00DD2B18"/>
    <w:rsid w:val="00DD3295"/>
    <w:rsid w:val="00E04ED7"/>
    <w:rsid w:val="00E37A5F"/>
    <w:rsid w:val="00E4598D"/>
    <w:rsid w:val="00E55CEB"/>
    <w:rsid w:val="00E740EA"/>
    <w:rsid w:val="00F01F73"/>
    <w:rsid w:val="00F32526"/>
    <w:rsid w:val="00F7019C"/>
    <w:rsid w:val="00F72740"/>
    <w:rsid w:val="00FA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04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63E5B"/>
    <w:pPr>
      <w:ind w:left="720"/>
      <w:contextualSpacing/>
    </w:pPr>
  </w:style>
  <w:style w:type="character" w:customStyle="1" w:styleId="a4">
    <w:name w:val="รายการย่อหน้า อักขระ"/>
    <w:basedOn w:val="a0"/>
    <w:link w:val="a3"/>
    <w:uiPriority w:val="34"/>
    <w:rsid w:val="00363E5B"/>
    <w:rPr>
      <w:rFonts w:ascii="Calibri" w:eastAsia="Calibri" w:hAnsi="Calibri" w:cs="Angsana New"/>
    </w:rPr>
  </w:style>
  <w:style w:type="paragraph" w:styleId="a5">
    <w:name w:val="header"/>
    <w:basedOn w:val="a"/>
    <w:link w:val="a6"/>
    <w:uiPriority w:val="99"/>
    <w:rsid w:val="00CA2043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CA2043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rsid w:val="00CA2043"/>
    <w:pPr>
      <w:tabs>
        <w:tab w:val="center" w:pos="4153"/>
        <w:tab w:val="right" w:pos="830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CA2043"/>
    <w:rPr>
      <w:rFonts w:ascii="Times New Roman" w:eastAsia="Times New Roman" w:hAnsi="Times New Roman" w:cs="Angsana New"/>
      <w:sz w:val="24"/>
    </w:rPr>
  </w:style>
  <w:style w:type="character" w:styleId="a9">
    <w:name w:val="page number"/>
    <w:basedOn w:val="a0"/>
    <w:rsid w:val="00CA2043"/>
  </w:style>
  <w:style w:type="paragraph" w:styleId="aa">
    <w:name w:val="Balloon Text"/>
    <w:basedOn w:val="a"/>
    <w:link w:val="ab"/>
    <w:rsid w:val="00CA2043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CA2043"/>
    <w:rPr>
      <w:rFonts w:ascii="Tahoma" w:eastAsia="Times New Roman" w:hAnsi="Tahoma" w:cs="Angsana New"/>
      <w:sz w:val="16"/>
      <w:szCs w:val="20"/>
    </w:rPr>
  </w:style>
  <w:style w:type="table" w:styleId="ac">
    <w:name w:val="Table Grid"/>
    <w:basedOn w:val="a1"/>
    <w:uiPriority w:val="59"/>
    <w:rsid w:val="00CA204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CA2043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CA2043"/>
  </w:style>
  <w:style w:type="character" w:styleId="ae">
    <w:name w:val="Strong"/>
    <w:basedOn w:val="a0"/>
    <w:uiPriority w:val="22"/>
    <w:qFormat/>
    <w:rsid w:val="00CA2043"/>
    <w:rPr>
      <w:b/>
      <w:bCs/>
    </w:rPr>
  </w:style>
  <w:style w:type="character" w:styleId="af">
    <w:name w:val="Hyperlink"/>
    <w:basedOn w:val="a0"/>
    <w:uiPriority w:val="99"/>
    <w:rsid w:val="00CA2043"/>
    <w:rPr>
      <w:color w:val="0000FF"/>
      <w:u w:val="single"/>
    </w:rPr>
  </w:style>
  <w:style w:type="paragraph" w:styleId="af0">
    <w:name w:val="Normal (Web)"/>
    <w:basedOn w:val="a"/>
    <w:uiPriority w:val="99"/>
    <w:unhideWhenUsed/>
    <w:rsid w:val="00CA2043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f1">
    <w:name w:val="Subtitle"/>
    <w:basedOn w:val="a"/>
    <w:next w:val="a"/>
    <w:link w:val="af2"/>
    <w:qFormat/>
    <w:rsid w:val="00CA2043"/>
    <w:pPr>
      <w:spacing w:after="60"/>
      <w:jc w:val="center"/>
      <w:outlineLvl w:val="1"/>
    </w:pPr>
    <w:rPr>
      <w:rFonts w:ascii="Cambria" w:hAnsi="Cambria"/>
      <w:szCs w:val="30"/>
    </w:rPr>
  </w:style>
  <w:style w:type="character" w:customStyle="1" w:styleId="af2">
    <w:name w:val="ชื่อเรื่องรอง อักขระ"/>
    <w:basedOn w:val="a0"/>
    <w:link w:val="af1"/>
    <w:rsid w:val="00CA2043"/>
    <w:rPr>
      <w:rFonts w:ascii="Cambria" w:eastAsia="Times New Roman" w:hAnsi="Cambria" w:cs="Angsana New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04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63E5B"/>
    <w:pPr>
      <w:ind w:left="720"/>
      <w:contextualSpacing/>
    </w:pPr>
  </w:style>
  <w:style w:type="character" w:customStyle="1" w:styleId="a4">
    <w:name w:val="รายการย่อหน้า อักขระ"/>
    <w:basedOn w:val="a0"/>
    <w:link w:val="a3"/>
    <w:uiPriority w:val="34"/>
    <w:rsid w:val="00363E5B"/>
    <w:rPr>
      <w:rFonts w:ascii="Calibri" w:eastAsia="Calibri" w:hAnsi="Calibri" w:cs="Angsana New"/>
    </w:rPr>
  </w:style>
  <w:style w:type="paragraph" w:styleId="a5">
    <w:name w:val="header"/>
    <w:basedOn w:val="a"/>
    <w:link w:val="a6"/>
    <w:uiPriority w:val="99"/>
    <w:rsid w:val="00CA2043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CA2043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rsid w:val="00CA2043"/>
    <w:pPr>
      <w:tabs>
        <w:tab w:val="center" w:pos="4153"/>
        <w:tab w:val="right" w:pos="830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CA2043"/>
    <w:rPr>
      <w:rFonts w:ascii="Times New Roman" w:eastAsia="Times New Roman" w:hAnsi="Times New Roman" w:cs="Angsana New"/>
      <w:sz w:val="24"/>
    </w:rPr>
  </w:style>
  <w:style w:type="character" w:styleId="a9">
    <w:name w:val="page number"/>
    <w:basedOn w:val="a0"/>
    <w:rsid w:val="00CA2043"/>
  </w:style>
  <w:style w:type="paragraph" w:styleId="aa">
    <w:name w:val="Balloon Text"/>
    <w:basedOn w:val="a"/>
    <w:link w:val="ab"/>
    <w:rsid w:val="00CA2043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CA2043"/>
    <w:rPr>
      <w:rFonts w:ascii="Tahoma" w:eastAsia="Times New Roman" w:hAnsi="Tahoma" w:cs="Angsana New"/>
      <w:sz w:val="16"/>
      <w:szCs w:val="20"/>
    </w:rPr>
  </w:style>
  <w:style w:type="table" w:styleId="ac">
    <w:name w:val="Table Grid"/>
    <w:basedOn w:val="a1"/>
    <w:uiPriority w:val="59"/>
    <w:rsid w:val="00CA204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CA2043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CA2043"/>
  </w:style>
  <w:style w:type="character" w:styleId="ae">
    <w:name w:val="Strong"/>
    <w:basedOn w:val="a0"/>
    <w:uiPriority w:val="22"/>
    <w:qFormat/>
    <w:rsid w:val="00CA2043"/>
    <w:rPr>
      <w:b/>
      <w:bCs/>
    </w:rPr>
  </w:style>
  <w:style w:type="character" w:styleId="af">
    <w:name w:val="Hyperlink"/>
    <w:basedOn w:val="a0"/>
    <w:uiPriority w:val="99"/>
    <w:rsid w:val="00CA2043"/>
    <w:rPr>
      <w:color w:val="0000FF"/>
      <w:u w:val="single"/>
    </w:rPr>
  </w:style>
  <w:style w:type="paragraph" w:styleId="af0">
    <w:name w:val="Normal (Web)"/>
    <w:basedOn w:val="a"/>
    <w:uiPriority w:val="99"/>
    <w:unhideWhenUsed/>
    <w:rsid w:val="00CA2043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f1">
    <w:name w:val="Subtitle"/>
    <w:basedOn w:val="a"/>
    <w:next w:val="a"/>
    <w:link w:val="af2"/>
    <w:qFormat/>
    <w:rsid w:val="00CA2043"/>
    <w:pPr>
      <w:spacing w:after="60"/>
      <w:jc w:val="center"/>
      <w:outlineLvl w:val="1"/>
    </w:pPr>
    <w:rPr>
      <w:rFonts w:ascii="Cambria" w:hAnsi="Cambria"/>
      <w:szCs w:val="30"/>
    </w:rPr>
  </w:style>
  <w:style w:type="character" w:customStyle="1" w:styleId="af2">
    <w:name w:val="ชื่อเรื่องรอง อักขระ"/>
    <w:basedOn w:val="a0"/>
    <w:link w:val="af1"/>
    <w:rsid w:val="00CA2043"/>
    <w:rPr>
      <w:rFonts w:ascii="Cambria" w:eastAsia="Times New Roman" w:hAnsi="Cambria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4824</Words>
  <Characters>27503</Characters>
  <Application>Microsoft Office Word</Application>
  <DocSecurity>0</DocSecurity>
  <Lines>229</Lines>
  <Paragraphs>64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suwimon_mal</dc:creator>
  <cp:lastModifiedBy>winwin</cp:lastModifiedBy>
  <cp:revision>2</cp:revision>
  <cp:lastPrinted>2017-05-24T06:52:00Z</cp:lastPrinted>
  <dcterms:created xsi:type="dcterms:W3CDTF">2017-05-25T02:16:00Z</dcterms:created>
  <dcterms:modified xsi:type="dcterms:W3CDTF">2017-05-25T02:16:00Z</dcterms:modified>
</cp:coreProperties>
</file>